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C72F" w14:textId="12798455" w:rsidR="001C0B82" w:rsidRPr="009F6D26" w:rsidRDefault="001C0B82" w:rsidP="001C0B82">
      <w:pP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5519690"/>
      <w:bookmarkStart w:id="1" w:name="_Hlk67480415"/>
      <w:r w:rsidRPr="009F6D26">
        <w:rPr>
          <w:rFonts w:ascii="Cambria" w:hAnsi="Cambria"/>
          <w:b/>
          <w:bCs/>
          <w:sz w:val="24"/>
          <w:szCs w:val="24"/>
        </w:rPr>
        <w:t xml:space="preserve">Załącznik Nr </w:t>
      </w:r>
      <w:r w:rsidR="00AF0D2E" w:rsidRPr="009F6D26">
        <w:rPr>
          <w:rFonts w:ascii="Cambria" w:hAnsi="Cambria"/>
          <w:b/>
          <w:bCs/>
          <w:sz w:val="24"/>
          <w:szCs w:val="24"/>
        </w:rPr>
        <w:t>10</w:t>
      </w:r>
      <w:r w:rsidRPr="009F6D26">
        <w:rPr>
          <w:rFonts w:ascii="Cambria" w:hAnsi="Cambria"/>
          <w:b/>
          <w:bCs/>
          <w:sz w:val="24"/>
          <w:szCs w:val="24"/>
        </w:rPr>
        <w:t xml:space="preserve"> do SWZ</w:t>
      </w:r>
    </w:p>
    <w:p w14:paraId="321AB92C" w14:textId="77777777" w:rsidR="009713FA" w:rsidRPr="009F6D26" w:rsidRDefault="009713FA" w:rsidP="009713FA">
      <w:pPr>
        <w:autoSpaceDE w:val="0"/>
        <w:autoSpaceDN w:val="0"/>
        <w:spacing w:after="120"/>
        <w:jc w:val="center"/>
        <w:rPr>
          <w:rFonts w:ascii="Cambria" w:hAnsi="Cambria"/>
          <w:b/>
          <w:sz w:val="24"/>
          <w:szCs w:val="24"/>
          <w:lang w:eastAsia="pl-PL"/>
        </w:rPr>
      </w:pPr>
      <w:r w:rsidRPr="009F6D26">
        <w:rPr>
          <w:rFonts w:ascii="Cambria" w:hAnsi="Cambria"/>
          <w:b/>
          <w:sz w:val="24"/>
          <w:szCs w:val="24"/>
        </w:rPr>
        <w:t>Klauzula informacyjna RODO – klauzula dla pracowników podanych jako osoby kontaktowe przez Wykonawcę</w:t>
      </w:r>
    </w:p>
    <w:p w14:paraId="7D6EB25F" w14:textId="2E2A87D4" w:rsidR="001C0B82" w:rsidRPr="009F6D26" w:rsidRDefault="001C0B82" w:rsidP="00AF0D2E">
      <w:pPr>
        <w:pBdr>
          <w:bottom w:val="single" w:sz="4" w:space="1" w:color="auto"/>
        </w:pBdr>
        <w:spacing w:line="300" w:lineRule="auto"/>
        <w:rPr>
          <w:rFonts w:ascii="Cambria" w:hAnsi="Cambria"/>
          <w:b/>
          <w:bCs/>
          <w:sz w:val="16"/>
          <w:szCs w:val="16"/>
        </w:rPr>
      </w:pPr>
    </w:p>
    <w:p w14:paraId="1ABDD9C1" w14:textId="710E33E7" w:rsidR="001C0B82" w:rsidRPr="009F6D26" w:rsidRDefault="001C0B82" w:rsidP="001C0B82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9F6D26">
        <w:rPr>
          <w:rFonts w:ascii="Cambria" w:hAnsi="Cambria"/>
          <w:bCs/>
          <w:sz w:val="24"/>
          <w:szCs w:val="24"/>
        </w:rPr>
        <w:t>(Numer referencyjny:</w:t>
      </w:r>
      <w:r w:rsidRPr="009F6D26">
        <w:rPr>
          <w:rFonts w:ascii="Cambria" w:hAnsi="Cambria"/>
          <w:b/>
          <w:sz w:val="24"/>
          <w:szCs w:val="24"/>
        </w:rPr>
        <w:t xml:space="preserve"> </w:t>
      </w:r>
      <w:r w:rsidR="009F6D26" w:rsidRPr="009F6D26">
        <w:rPr>
          <w:rFonts w:ascii="Cambria" w:hAnsi="Cambria"/>
          <w:b/>
          <w:sz w:val="24"/>
          <w:szCs w:val="24"/>
        </w:rPr>
        <w:t>GPIOS.0271</w:t>
      </w:r>
      <w:r w:rsidRPr="009F6D26">
        <w:rPr>
          <w:rFonts w:ascii="Cambria" w:hAnsi="Cambria"/>
          <w:b/>
          <w:sz w:val="24"/>
          <w:szCs w:val="24"/>
        </w:rPr>
        <w:t>.</w:t>
      </w:r>
      <w:r w:rsidR="009F6D26" w:rsidRPr="009F6D26">
        <w:rPr>
          <w:rFonts w:ascii="Cambria" w:hAnsi="Cambria"/>
          <w:b/>
          <w:sz w:val="24"/>
          <w:szCs w:val="24"/>
        </w:rPr>
        <w:t>14</w:t>
      </w:r>
      <w:r w:rsidRPr="009F6D26">
        <w:rPr>
          <w:rFonts w:ascii="Cambria" w:hAnsi="Cambria"/>
          <w:b/>
          <w:sz w:val="24"/>
          <w:szCs w:val="24"/>
        </w:rPr>
        <w:t>.202</w:t>
      </w:r>
      <w:r w:rsidR="009A58FE" w:rsidRPr="009F6D26">
        <w:rPr>
          <w:rFonts w:ascii="Cambria" w:hAnsi="Cambria"/>
          <w:b/>
          <w:sz w:val="24"/>
          <w:szCs w:val="24"/>
        </w:rPr>
        <w:t>6</w:t>
      </w:r>
      <w:r w:rsidRPr="009F6D26">
        <w:rPr>
          <w:rFonts w:ascii="Cambria" w:hAnsi="Cambria"/>
          <w:bCs/>
          <w:sz w:val="24"/>
          <w:szCs w:val="24"/>
        </w:rPr>
        <w:t>)</w:t>
      </w:r>
    </w:p>
    <w:p w14:paraId="2D303E8C" w14:textId="77777777" w:rsidR="00611445" w:rsidRPr="009F6D26" w:rsidRDefault="00611445" w:rsidP="009713FA">
      <w:pPr>
        <w:autoSpaceDE w:val="0"/>
        <w:autoSpaceDN w:val="0"/>
        <w:spacing w:after="120"/>
        <w:rPr>
          <w:rFonts w:ascii="Cambria" w:hAnsi="Cambria"/>
          <w:sz w:val="24"/>
          <w:szCs w:val="24"/>
        </w:rPr>
      </w:pPr>
    </w:p>
    <w:p w14:paraId="6C974647" w14:textId="461BA25A" w:rsidR="009713FA" w:rsidRPr="009F6D26" w:rsidRDefault="009713FA" w:rsidP="009713FA">
      <w:pPr>
        <w:autoSpaceDE w:val="0"/>
        <w:autoSpaceDN w:val="0"/>
        <w:spacing w:after="120"/>
        <w:rPr>
          <w:rFonts w:ascii="Cambria" w:hAnsi="Cambria"/>
          <w:sz w:val="24"/>
          <w:szCs w:val="24"/>
        </w:rPr>
      </w:pPr>
      <w:r w:rsidRPr="009F6D26">
        <w:rPr>
          <w:rFonts w:ascii="Cambria" w:hAnsi="Cambria"/>
          <w:sz w:val="24"/>
          <w:szCs w:val="24"/>
        </w:rPr>
        <w:t xml:space="preserve">W związku z zapisami  art.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że: </w:t>
      </w:r>
    </w:p>
    <w:p w14:paraId="02700EC7" w14:textId="75BA66A0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Administratorem Pani/Pana danych osobowych jest: Wójt Gminy</w:t>
      </w:r>
      <w:r w:rsidR="009F6D26" w:rsidRPr="009F6D26">
        <w:rPr>
          <w:rFonts w:ascii="Cambria" w:hAnsi="Cambria" w:cs="Calibri"/>
          <w:sz w:val="24"/>
          <w:szCs w:val="24"/>
        </w:rPr>
        <w:t xml:space="preserve"> Stężyca</w:t>
      </w:r>
      <w:r w:rsidRPr="009F6D26">
        <w:rPr>
          <w:rFonts w:ascii="Cambria" w:hAnsi="Cambria" w:cs="Calibri"/>
          <w:sz w:val="24"/>
          <w:szCs w:val="24"/>
        </w:rPr>
        <w:t xml:space="preserve"> reprezentujący Gminę </w:t>
      </w:r>
      <w:r w:rsidR="009F6D26" w:rsidRPr="009F6D26">
        <w:rPr>
          <w:rFonts w:ascii="Cambria" w:hAnsi="Cambria" w:cs="Calibri"/>
          <w:sz w:val="24"/>
          <w:szCs w:val="24"/>
        </w:rPr>
        <w:t>Stężyca</w:t>
      </w:r>
      <w:r w:rsidRPr="009F6D26">
        <w:rPr>
          <w:rFonts w:ascii="Cambria" w:hAnsi="Cambria" w:cs="Calibri"/>
          <w:sz w:val="24"/>
          <w:szCs w:val="24"/>
        </w:rPr>
        <w:t xml:space="preserve"> , z siedzibą: </w:t>
      </w:r>
      <w:r w:rsidR="009F6D26" w:rsidRPr="009F6D26">
        <w:rPr>
          <w:rFonts w:ascii="Cambria" w:hAnsi="Cambria" w:cs="Calibri"/>
          <w:sz w:val="24"/>
          <w:szCs w:val="24"/>
        </w:rPr>
        <w:t xml:space="preserve">ul. Plac Senatorski 1, 08-540 Stężyca, </w:t>
      </w:r>
      <w:r w:rsidRPr="009F6D26">
        <w:rPr>
          <w:rFonts w:ascii="Cambria" w:hAnsi="Cambria" w:cs="Calibri"/>
          <w:sz w:val="24"/>
          <w:szCs w:val="24"/>
        </w:rPr>
        <w:t xml:space="preserve">tel. </w:t>
      </w:r>
      <w:r w:rsidR="009F6D26" w:rsidRPr="009F6D26">
        <w:rPr>
          <w:rFonts w:ascii="Cambria" w:hAnsi="Cambria" w:cs="Calibri"/>
          <w:sz w:val="24"/>
          <w:szCs w:val="24"/>
        </w:rPr>
        <w:t>81 86 63 038</w:t>
      </w:r>
      <w:r w:rsidRPr="009F6D26">
        <w:rPr>
          <w:rFonts w:ascii="Cambria" w:hAnsi="Cambria" w:cs="Calibri"/>
          <w:sz w:val="24"/>
          <w:szCs w:val="24"/>
        </w:rPr>
        <w:t xml:space="preserve">; e-mail: </w:t>
      </w:r>
      <w:r w:rsidR="009F6D26" w:rsidRPr="009F6D26">
        <w:rPr>
          <w:rFonts w:ascii="Cambria" w:hAnsi="Cambria" w:cs="Calibri"/>
          <w:sz w:val="24"/>
          <w:szCs w:val="24"/>
        </w:rPr>
        <w:t>sekretariat@stezyca.eurzad.eu</w:t>
      </w:r>
    </w:p>
    <w:p w14:paraId="1FF39ADF" w14:textId="5636EF96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 xml:space="preserve">Informujemy że na mocy art. 37 ust. 1 lit. a) RODO Administrator wyznaczył Inspektora Ochrony Danych (IOD) – Pana </w:t>
      </w:r>
      <w:r w:rsidR="009F6D26" w:rsidRPr="009F6D26">
        <w:rPr>
          <w:rFonts w:ascii="Cambria" w:hAnsi="Cambria" w:cs="Calibri"/>
          <w:sz w:val="24"/>
          <w:szCs w:val="24"/>
        </w:rPr>
        <w:t>Pawła Kamola</w:t>
      </w:r>
      <w:r w:rsidRPr="009F6D26">
        <w:rPr>
          <w:rFonts w:ascii="Cambria" w:hAnsi="Cambria" w:cs="Calibri"/>
          <w:sz w:val="24"/>
          <w:szCs w:val="24"/>
        </w:rPr>
        <w:t xml:space="preserve"> który w jego imieniu nadzoruje sferę przetwarzania danych osobowych. Z IOD można kontaktować się pod adresem e-mail: </w:t>
      </w:r>
      <w:r w:rsidR="009F6D26" w:rsidRPr="009F6D26">
        <w:rPr>
          <w:rFonts w:ascii="Cambria" w:hAnsi="Cambria" w:cs="Calibri"/>
          <w:sz w:val="24"/>
          <w:szCs w:val="24"/>
        </w:rPr>
        <w:t>iod@stezyca.eurzad.eu</w:t>
      </w:r>
      <w:r w:rsidRPr="009F6D26">
        <w:rPr>
          <w:rFonts w:ascii="Cambria" w:hAnsi="Cambria" w:cs="Calibri"/>
          <w:sz w:val="24"/>
          <w:szCs w:val="24"/>
        </w:rPr>
        <w:t>.</w:t>
      </w:r>
    </w:p>
    <w:p w14:paraId="5F8927CA" w14:textId="77777777" w:rsidR="009713FA" w:rsidRPr="009F6D26" w:rsidRDefault="009713FA" w:rsidP="009713FA">
      <w:pPr>
        <w:pStyle w:val="Akapitzlist"/>
        <w:numPr>
          <w:ilvl w:val="0"/>
          <w:numId w:val="10"/>
        </w:numPr>
        <w:spacing w:after="0" w:line="256" w:lineRule="auto"/>
        <w:ind w:left="411" w:hanging="35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Pani/Pana dane osobowe Administrator Danych przetwarza w ściśle określonym, minimalnym zakresie, tj. imię, nazwisko, nr telefonu służbowego, służbowy adres e-mail.</w:t>
      </w:r>
    </w:p>
    <w:p w14:paraId="2BC86BDE" w14:textId="77777777" w:rsidR="009713FA" w:rsidRPr="009F6D26" w:rsidRDefault="009713FA" w:rsidP="009713FA">
      <w:pPr>
        <w:pStyle w:val="Akapitzlist"/>
        <w:numPr>
          <w:ilvl w:val="0"/>
          <w:numId w:val="10"/>
        </w:numPr>
        <w:spacing w:after="0" w:line="256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Pani/Pana dane osobowe będą przetwarzane wyłącznie w celu:</w:t>
      </w:r>
    </w:p>
    <w:p w14:paraId="42DEE450" w14:textId="31D97BCC" w:rsidR="009713FA" w:rsidRPr="009F6D26" w:rsidRDefault="009713FA" w:rsidP="009713FA">
      <w:pPr>
        <w:pStyle w:val="Akapitzlist"/>
        <w:numPr>
          <w:ilvl w:val="0"/>
          <w:numId w:val="11"/>
        </w:numPr>
        <w:spacing w:after="0" w:line="256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 xml:space="preserve">wykonania umowy a w szczególności do bieżących kontaktów związanych z wykonaniem i odbiorem usługi w związku z zawarciem Umowy z dnia …………………… r. między Administratorem a </w:t>
      </w:r>
      <w:bookmarkStart w:id="2" w:name="_Hlk34566216"/>
      <w:r w:rsidRPr="009F6D26">
        <w:rPr>
          <w:rFonts w:ascii="Cambria" w:hAnsi="Cambria" w:cs="Calibri"/>
          <w:sz w:val="24"/>
          <w:szCs w:val="24"/>
        </w:rPr>
        <w:t xml:space="preserve"> </w:t>
      </w:r>
      <w:bookmarkEnd w:id="2"/>
      <w:r w:rsidRPr="009F6D26">
        <w:rPr>
          <w:rFonts w:ascii="Cambria" w:hAnsi="Cambria" w:cs="Calibri"/>
          <w:sz w:val="24"/>
          <w:szCs w:val="24"/>
        </w:rPr>
        <w:t>………………………… (art. 6 ust. 1 lit. f RODO).</w:t>
      </w:r>
    </w:p>
    <w:p w14:paraId="7BE9A188" w14:textId="77777777" w:rsidR="009713FA" w:rsidRPr="009F6D26" w:rsidRDefault="009713FA" w:rsidP="009713FA">
      <w:pPr>
        <w:pStyle w:val="Akapitzlist"/>
        <w:numPr>
          <w:ilvl w:val="0"/>
          <w:numId w:val="11"/>
        </w:numPr>
        <w:spacing w:after="0" w:line="256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 xml:space="preserve"> dochodzenia roszczeń bądź obrony praw Administratora -  na podstawie  art. 6 ust. 1 lit. f RODO.;</w:t>
      </w:r>
    </w:p>
    <w:p w14:paraId="4CE6E1C1" w14:textId="77777777" w:rsidR="009713FA" w:rsidRPr="009F6D26" w:rsidRDefault="009713FA" w:rsidP="009713FA">
      <w:pPr>
        <w:pStyle w:val="Akapitzlist"/>
        <w:numPr>
          <w:ilvl w:val="0"/>
          <w:numId w:val="10"/>
        </w:numPr>
        <w:spacing w:after="0" w:line="256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Dane osobowe będą przetwarzane przez okres obowiązywania umowy, oraz po jej rozwiązaniu bądź wygaśnięciu z uwagi na możliwość skorzystania przez strony tej Umowy z przysługujących im praw wynikających z Umowy, a także ze względu na ewentualne dochodzenie roszczeń – do chwili upływu terminu przedawnienia roszczeń obu stron Umowy.</w:t>
      </w:r>
    </w:p>
    <w:p w14:paraId="506F92FC" w14:textId="77777777" w:rsidR="009713FA" w:rsidRPr="009F6D26" w:rsidRDefault="009713FA" w:rsidP="009713FA">
      <w:pPr>
        <w:pStyle w:val="Akapitzlist"/>
        <w:numPr>
          <w:ilvl w:val="0"/>
          <w:numId w:val="10"/>
        </w:numPr>
        <w:spacing w:after="0" w:line="256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Administrator danych uzyskał Państwa dane od Wykonawcy Umowy.</w:t>
      </w:r>
    </w:p>
    <w:p w14:paraId="6366C0A3" w14:textId="77777777" w:rsidR="009713FA" w:rsidRPr="009F6D26" w:rsidRDefault="009713FA" w:rsidP="009713FA">
      <w:pPr>
        <w:pStyle w:val="Akapitzlist"/>
        <w:numPr>
          <w:ilvl w:val="0"/>
          <w:numId w:val="10"/>
        </w:numPr>
        <w:spacing w:after="0" w:line="256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 xml:space="preserve">Administrator może przekazać/powierzyć dane Państwa dane innym instytucjom/podmiotom. Podstawą przekazania/powierzenia danych są przepisy prawa lub umowy powierzenia danych do przetwarzania zawarte z podmiotami świadczących usługi na rzecz Administratora. </w:t>
      </w:r>
    </w:p>
    <w:p w14:paraId="77F9070D" w14:textId="77777777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 xml:space="preserve">Dane osobowe przetwarzane przez Administratora danych przechowywane będą przez okres niezbędny do realizacji celu dla jakiego zostały zebrane oraz zgodnie z terminami archiwizacji określonymi przez Rozporządzenie Prezesa Rady Ministrów z dnia 18 stycznia 2011 r. w sprawie instrukcji kancelaryjnej, jednolitych rzeczowych wykazów akt oraz instrukcji w sprawie organizacji i zakresu działania archiwów zakładowych. </w:t>
      </w:r>
    </w:p>
    <w:p w14:paraId="279075C2" w14:textId="77777777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lastRenderedPageBreak/>
        <w:t>Przysługuje Pani/Panu, z wyjątkami zastrzeżonymi przepisami prawa, prawo do: dostępu do danych osobowych jej/jego dotyczących oraz otrzymania ich kopii, żądania sprostowania danych osobowych, usunięcia lub ograniczenia przetwarzania danych osobowych, wniesienia sprzeciwu wobec przetwarzania danych osobowych.</w:t>
      </w:r>
    </w:p>
    <w:p w14:paraId="6C026D03" w14:textId="77777777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Z powyższych uprawnień można skorzystać w siedzibie Administratora, kierując korespondencję na adres Administratora lub drogą elektroniczną pisząc na adres: Inspektora Ochrony Danych iod-km@tbdsiedlce.pl</w:t>
      </w:r>
    </w:p>
    <w:p w14:paraId="341D0E9E" w14:textId="77777777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Przysługuje Państwu prawo wniesienia skargi do organu nadzorczego na niezgodne z RODO przetwarzanie Państwa danych osobowych. Organem właściwym dla ww. skargi jest: Prezes Urzędu Ochrony Danych Osobowych, ul. Stawki 2, 00-193 Warszawa</w:t>
      </w:r>
    </w:p>
    <w:p w14:paraId="59C6870F" w14:textId="77777777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Przetwarzanie danych osobowych nie podlega zautomatyzowanemu podejmowaniu decyzji oraz profilowaniu.</w:t>
      </w:r>
    </w:p>
    <w:p w14:paraId="3038251D" w14:textId="77777777" w:rsidR="009713FA" w:rsidRPr="009F6D26" w:rsidRDefault="009713FA" w:rsidP="009713F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17"/>
        <w:jc w:val="both"/>
        <w:rPr>
          <w:rFonts w:ascii="Cambria" w:hAnsi="Cambria" w:cs="Calibri"/>
          <w:sz w:val="24"/>
          <w:szCs w:val="24"/>
        </w:rPr>
      </w:pPr>
      <w:r w:rsidRPr="009F6D26">
        <w:rPr>
          <w:rFonts w:ascii="Cambria" w:hAnsi="Cambria" w:cs="Calibri"/>
          <w:sz w:val="24"/>
          <w:szCs w:val="24"/>
        </w:rPr>
        <w:t>Dane nie będą przekazywane do państw trzecich ani organizacji międzynarodowych.</w:t>
      </w:r>
    </w:p>
    <w:p w14:paraId="74F49B21" w14:textId="77777777" w:rsidR="009713FA" w:rsidRPr="00611445" w:rsidRDefault="009713FA" w:rsidP="009713FA">
      <w:pPr>
        <w:pStyle w:val="Akapitzlist"/>
        <w:autoSpaceDE w:val="0"/>
        <w:autoSpaceDN w:val="0"/>
        <w:adjustRightInd w:val="0"/>
        <w:spacing w:after="60"/>
        <w:ind w:left="123"/>
        <w:jc w:val="both"/>
        <w:rPr>
          <w:rFonts w:ascii="Cambria" w:hAnsi="Cambria" w:cs="Calibri"/>
          <w:sz w:val="24"/>
          <w:szCs w:val="24"/>
        </w:rPr>
      </w:pPr>
    </w:p>
    <w:p w14:paraId="66F039C5" w14:textId="77777777" w:rsidR="009713FA" w:rsidRPr="00611445" w:rsidRDefault="009713FA" w:rsidP="009713FA">
      <w:pPr>
        <w:pStyle w:val="Standard"/>
        <w:tabs>
          <w:tab w:val="left" w:pos="1978"/>
          <w:tab w:val="left" w:pos="3828"/>
          <w:tab w:val="center" w:pos="4677"/>
        </w:tabs>
        <w:rPr>
          <w:rFonts w:ascii="Cambria" w:eastAsia="Calibri" w:hAnsi="Cambria" w:cs="Calibri"/>
          <w:b/>
          <w:i/>
          <w:color w:val="FF0000"/>
        </w:rPr>
      </w:pPr>
    </w:p>
    <w:bookmarkEnd w:id="0"/>
    <w:bookmarkEnd w:id="1"/>
    <w:p w14:paraId="378E2077" w14:textId="77777777" w:rsidR="00AF73AA" w:rsidRPr="00611445" w:rsidRDefault="00AF73AA" w:rsidP="009713FA">
      <w:pPr>
        <w:tabs>
          <w:tab w:val="left" w:pos="142"/>
        </w:tabs>
        <w:spacing w:after="0"/>
        <w:rPr>
          <w:rFonts w:ascii="Cambria" w:hAnsi="Cambria"/>
          <w:sz w:val="24"/>
          <w:szCs w:val="24"/>
        </w:rPr>
      </w:pPr>
    </w:p>
    <w:sectPr w:rsidR="00AF73AA" w:rsidRPr="00611445" w:rsidSect="00346928">
      <w:headerReference w:type="default" r:id="rId8"/>
      <w:footerReference w:type="default" r:id="rId9"/>
      <w:pgSz w:w="11906" w:h="16838"/>
      <w:pgMar w:top="1417" w:right="1417" w:bottom="1110" w:left="1417" w:header="426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0646" w14:textId="77777777" w:rsidR="00477A20" w:rsidRDefault="00477A20" w:rsidP="009C3898">
      <w:pPr>
        <w:spacing w:after="0" w:line="240" w:lineRule="auto"/>
      </w:pPr>
      <w:r>
        <w:separator/>
      </w:r>
    </w:p>
  </w:endnote>
  <w:endnote w:type="continuationSeparator" w:id="0">
    <w:p w14:paraId="1DB77FE4" w14:textId="77777777" w:rsidR="00477A20" w:rsidRDefault="00477A20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204D40E3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AF0D2E">
      <w:rPr>
        <w:rFonts w:ascii="Cambria" w:hAnsi="Cambria" w:cs="Arial"/>
        <w:bdr w:val="single" w:sz="4" w:space="0" w:color="000000"/>
      </w:rPr>
      <w:t>10</w:t>
    </w:r>
    <w:r w:rsidRPr="00E36E80">
      <w:rPr>
        <w:rFonts w:ascii="Cambria" w:hAnsi="Cambria" w:cs="Arial"/>
        <w:bdr w:val="single" w:sz="4" w:space="0" w:color="000000"/>
      </w:rPr>
      <w:t xml:space="preserve"> do SWZ 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346928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346928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BFEC2" w14:textId="77777777" w:rsidR="00477A20" w:rsidRDefault="00477A20" w:rsidP="009C3898">
      <w:pPr>
        <w:spacing w:after="0" w:line="240" w:lineRule="auto"/>
      </w:pPr>
      <w:r>
        <w:separator/>
      </w:r>
    </w:p>
  </w:footnote>
  <w:footnote w:type="continuationSeparator" w:id="0">
    <w:p w14:paraId="212A0C8D" w14:textId="77777777" w:rsidR="00477A20" w:rsidRDefault="00477A20" w:rsidP="009C3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8C5C" w14:textId="749C22CF" w:rsidR="00B271EE" w:rsidRPr="00B271EE" w:rsidRDefault="00346928" w:rsidP="00B271EE">
    <w:pPr>
      <w:pStyle w:val="Nagwek"/>
      <w:rPr>
        <w:rFonts w:ascii="Calibri" w:eastAsia="Calibri" w:hAnsi="Calibri"/>
        <w:noProof/>
        <w:lang w:eastAsia="pl-PL"/>
      </w:rPr>
    </w:pPr>
    <w:bookmarkStart w:id="3" w:name="_Hlk95842155"/>
    <w:r w:rsidRPr="00BB7A21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24F066D2" wp14:editId="3ED2298D">
          <wp:extent cx="5760720" cy="6127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2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5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6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0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3" w15:restartNumberingAfterBreak="0">
    <w:nsid w:val="18436DCA"/>
    <w:multiLevelType w:val="multilevel"/>
    <w:tmpl w:val="C090D46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4" w15:restartNumberingAfterBreak="0">
    <w:nsid w:val="28D7056C"/>
    <w:multiLevelType w:val="multilevel"/>
    <w:tmpl w:val="D4F0B362"/>
    <w:lvl w:ilvl="0">
      <w:start w:val="1"/>
      <w:numFmt w:val="decimal"/>
      <w:lvlText w:val="%1"/>
      <w:lvlJc w:val="left"/>
      <w:pPr>
        <w:tabs>
          <w:tab w:val="num" w:pos="0"/>
        </w:tabs>
        <w:ind w:left="340" w:hanging="340"/>
      </w:pPr>
      <w:rPr>
        <w:b w:val="0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36FA5D82"/>
    <w:multiLevelType w:val="hybridMultilevel"/>
    <w:tmpl w:val="677A0D3C"/>
    <w:lvl w:ilvl="0" w:tplc="F8C2DD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FC74B6D"/>
    <w:multiLevelType w:val="hybridMultilevel"/>
    <w:tmpl w:val="928C7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9711622">
    <w:abstractNumId w:val="22"/>
  </w:num>
  <w:num w:numId="2" w16cid:durableId="1575242973">
    <w:abstractNumId w:val="18"/>
  </w:num>
  <w:num w:numId="3" w16cid:durableId="1667442056">
    <w:abstractNumId w:val="21"/>
  </w:num>
  <w:num w:numId="4" w16cid:durableId="619721260">
    <w:abstractNumId w:val="19"/>
  </w:num>
  <w:num w:numId="5" w16cid:durableId="1322806808">
    <w:abstractNumId w:val="17"/>
  </w:num>
  <w:num w:numId="6" w16cid:durableId="935089640">
    <w:abstractNumId w:val="16"/>
  </w:num>
  <w:num w:numId="7" w16cid:durableId="21094258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8447152">
    <w:abstractNumId w:val="13"/>
  </w:num>
  <w:num w:numId="9" w16cid:durableId="5891929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6944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384299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6BD7"/>
    <w:rsid w:val="000372BB"/>
    <w:rsid w:val="00037EF6"/>
    <w:rsid w:val="00040CFC"/>
    <w:rsid w:val="00041C28"/>
    <w:rsid w:val="000441F5"/>
    <w:rsid w:val="0004449F"/>
    <w:rsid w:val="0004470E"/>
    <w:rsid w:val="00044BCA"/>
    <w:rsid w:val="00047C4A"/>
    <w:rsid w:val="00052416"/>
    <w:rsid w:val="00063697"/>
    <w:rsid w:val="00077606"/>
    <w:rsid w:val="000811B7"/>
    <w:rsid w:val="00083981"/>
    <w:rsid w:val="000857D6"/>
    <w:rsid w:val="000901C7"/>
    <w:rsid w:val="0009128B"/>
    <w:rsid w:val="00091761"/>
    <w:rsid w:val="00093595"/>
    <w:rsid w:val="000A1CC7"/>
    <w:rsid w:val="000A3D5C"/>
    <w:rsid w:val="000A5343"/>
    <w:rsid w:val="000A56B8"/>
    <w:rsid w:val="000B54C7"/>
    <w:rsid w:val="000B631F"/>
    <w:rsid w:val="000B713F"/>
    <w:rsid w:val="000C393B"/>
    <w:rsid w:val="000D04A5"/>
    <w:rsid w:val="000D631B"/>
    <w:rsid w:val="000E1864"/>
    <w:rsid w:val="000E5999"/>
    <w:rsid w:val="000E6D1C"/>
    <w:rsid w:val="000F50C7"/>
    <w:rsid w:val="000F743A"/>
    <w:rsid w:val="001003FE"/>
    <w:rsid w:val="00103E83"/>
    <w:rsid w:val="001076F6"/>
    <w:rsid w:val="001102F3"/>
    <w:rsid w:val="0011132E"/>
    <w:rsid w:val="00114BC5"/>
    <w:rsid w:val="00122EBF"/>
    <w:rsid w:val="00125E08"/>
    <w:rsid w:val="00131E93"/>
    <w:rsid w:val="001350D2"/>
    <w:rsid w:val="00135211"/>
    <w:rsid w:val="0013703E"/>
    <w:rsid w:val="0014065F"/>
    <w:rsid w:val="001430BD"/>
    <w:rsid w:val="00146D22"/>
    <w:rsid w:val="00155773"/>
    <w:rsid w:val="00163E75"/>
    <w:rsid w:val="00165E8B"/>
    <w:rsid w:val="00167067"/>
    <w:rsid w:val="00167C57"/>
    <w:rsid w:val="0017112D"/>
    <w:rsid w:val="001731A5"/>
    <w:rsid w:val="0017364B"/>
    <w:rsid w:val="00183EF3"/>
    <w:rsid w:val="00184886"/>
    <w:rsid w:val="00190E37"/>
    <w:rsid w:val="00192552"/>
    <w:rsid w:val="001959EB"/>
    <w:rsid w:val="00196858"/>
    <w:rsid w:val="001974F2"/>
    <w:rsid w:val="001A1FE9"/>
    <w:rsid w:val="001B0A83"/>
    <w:rsid w:val="001B223D"/>
    <w:rsid w:val="001B5C5A"/>
    <w:rsid w:val="001B6853"/>
    <w:rsid w:val="001C0B82"/>
    <w:rsid w:val="001C193B"/>
    <w:rsid w:val="001C52EC"/>
    <w:rsid w:val="001C6744"/>
    <w:rsid w:val="001D250C"/>
    <w:rsid w:val="001E00C1"/>
    <w:rsid w:val="001E3BA1"/>
    <w:rsid w:val="001E5B66"/>
    <w:rsid w:val="001F1C28"/>
    <w:rsid w:val="001F2346"/>
    <w:rsid w:val="001F6227"/>
    <w:rsid w:val="00202248"/>
    <w:rsid w:val="002042BF"/>
    <w:rsid w:val="00205437"/>
    <w:rsid w:val="0020784F"/>
    <w:rsid w:val="00212E9B"/>
    <w:rsid w:val="00214967"/>
    <w:rsid w:val="00214E2B"/>
    <w:rsid w:val="00216037"/>
    <w:rsid w:val="0022335C"/>
    <w:rsid w:val="00224962"/>
    <w:rsid w:val="00232AEC"/>
    <w:rsid w:val="0023592B"/>
    <w:rsid w:val="002371B7"/>
    <w:rsid w:val="002418A9"/>
    <w:rsid w:val="00244FF1"/>
    <w:rsid w:val="00245FF4"/>
    <w:rsid w:val="00246367"/>
    <w:rsid w:val="00263217"/>
    <w:rsid w:val="002643B1"/>
    <w:rsid w:val="00265D9D"/>
    <w:rsid w:val="0028578F"/>
    <w:rsid w:val="00287CCA"/>
    <w:rsid w:val="002953A8"/>
    <w:rsid w:val="002A03A9"/>
    <w:rsid w:val="002A0ACC"/>
    <w:rsid w:val="002A1C14"/>
    <w:rsid w:val="002A1DDD"/>
    <w:rsid w:val="002A2C87"/>
    <w:rsid w:val="002A5EAC"/>
    <w:rsid w:val="002A6070"/>
    <w:rsid w:val="002B58D3"/>
    <w:rsid w:val="002B680C"/>
    <w:rsid w:val="002B7D59"/>
    <w:rsid w:val="002C30F3"/>
    <w:rsid w:val="002C6250"/>
    <w:rsid w:val="002C70A0"/>
    <w:rsid w:val="002D2CF7"/>
    <w:rsid w:val="002D4886"/>
    <w:rsid w:val="002D5043"/>
    <w:rsid w:val="002E0120"/>
    <w:rsid w:val="002E3B17"/>
    <w:rsid w:val="002E406F"/>
    <w:rsid w:val="002E4970"/>
    <w:rsid w:val="002F2274"/>
    <w:rsid w:val="002F63CE"/>
    <w:rsid w:val="002F6718"/>
    <w:rsid w:val="002F75BF"/>
    <w:rsid w:val="0030143F"/>
    <w:rsid w:val="003039F0"/>
    <w:rsid w:val="00310248"/>
    <w:rsid w:val="00312100"/>
    <w:rsid w:val="00314B63"/>
    <w:rsid w:val="00323228"/>
    <w:rsid w:val="003403F6"/>
    <w:rsid w:val="00340B32"/>
    <w:rsid w:val="00343799"/>
    <w:rsid w:val="00346928"/>
    <w:rsid w:val="0035019D"/>
    <w:rsid w:val="00351730"/>
    <w:rsid w:val="00353BD8"/>
    <w:rsid w:val="00353FF2"/>
    <w:rsid w:val="00356E23"/>
    <w:rsid w:val="003617E6"/>
    <w:rsid w:val="00363A2D"/>
    <w:rsid w:val="003648C8"/>
    <w:rsid w:val="00364979"/>
    <w:rsid w:val="00365231"/>
    <w:rsid w:val="00365A0E"/>
    <w:rsid w:val="003664C7"/>
    <w:rsid w:val="00367582"/>
    <w:rsid w:val="003676E9"/>
    <w:rsid w:val="003714F5"/>
    <w:rsid w:val="003728F0"/>
    <w:rsid w:val="003729B5"/>
    <w:rsid w:val="00372A80"/>
    <w:rsid w:val="0037784C"/>
    <w:rsid w:val="00380804"/>
    <w:rsid w:val="00384EEC"/>
    <w:rsid w:val="003918D0"/>
    <w:rsid w:val="00395789"/>
    <w:rsid w:val="003A002E"/>
    <w:rsid w:val="003A1775"/>
    <w:rsid w:val="003B6FBB"/>
    <w:rsid w:val="003C6297"/>
    <w:rsid w:val="003C72B8"/>
    <w:rsid w:val="003D20C8"/>
    <w:rsid w:val="003D31EA"/>
    <w:rsid w:val="003D4803"/>
    <w:rsid w:val="003D4CE9"/>
    <w:rsid w:val="003D51B8"/>
    <w:rsid w:val="003D77CE"/>
    <w:rsid w:val="003E457D"/>
    <w:rsid w:val="003E500F"/>
    <w:rsid w:val="003F2FCB"/>
    <w:rsid w:val="003F59FE"/>
    <w:rsid w:val="00401400"/>
    <w:rsid w:val="00401D62"/>
    <w:rsid w:val="00403F6D"/>
    <w:rsid w:val="004063A3"/>
    <w:rsid w:val="00406689"/>
    <w:rsid w:val="00406B61"/>
    <w:rsid w:val="00411654"/>
    <w:rsid w:val="00411EAE"/>
    <w:rsid w:val="00412305"/>
    <w:rsid w:val="004132D0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52707"/>
    <w:rsid w:val="00452E50"/>
    <w:rsid w:val="0045300B"/>
    <w:rsid w:val="00462AB9"/>
    <w:rsid w:val="004656B3"/>
    <w:rsid w:val="00467678"/>
    <w:rsid w:val="0047218D"/>
    <w:rsid w:val="00473A2B"/>
    <w:rsid w:val="00476696"/>
    <w:rsid w:val="00476732"/>
    <w:rsid w:val="00477A20"/>
    <w:rsid w:val="00480F94"/>
    <w:rsid w:val="00484126"/>
    <w:rsid w:val="004862CC"/>
    <w:rsid w:val="00486DD0"/>
    <w:rsid w:val="0048764E"/>
    <w:rsid w:val="004879ED"/>
    <w:rsid w:val="00493F2B"/>
    <w:rsid w:val="00494C7E"/>
    <w:rsid w:val="004B2BE3"/>
    <w:rsid w:val="004B3D4F"/>
    <w:rsid w:val="004B4181"/>
    <w:rsid w:val="004C0899"/>
    <w:rsid w:val="004C1732"/>
    <w:rsid w:val="004C7D5B"/>
    <w:rsid w:val="004D1282"/>
    <w:rsid w:val="004D1AE5"/>
    <w:rsid w:val="004D1F53"/>
    <w:rsid w:val="004D1F69"/>
    <w:rsid w:val="004F2AF4"/>
    <w:rsid w:val="004F4659"/>
    <w:rsid w:val="00500115"/>
    <w:rsid w:val="00503801"/>
    <w:rsid w:val="00505E6D"/>
    <w:rsid w:val="005110C9"/>
    <w:rsid w:val="00512484"/>
    <w:rsid w:val="005151B6"/>
    <w:rsid w:val="00516670"/>
    <w:rsid w:val="00522415"/>
    <w:rsid w:val="00523526"/>
    <w:rsid w:val="00526FAC"/>
    <w:rsid w:val="00532687"/>
    <w:rsid w:val="00532AF2"/>
    <w:rsid w:val="0053474E"/>
    <w:rsid w:val="0054360A"/>
    <w:rsid w:val="005450C8"/>
    <w:rsid w:val="00545FA6"/>
    <w:rsid w:val="005500B2"/>
    <w:rsid w:val="00550AB9"/>
    <w:rsid w:val="00551FFA"/>
    <w:rsid w:val="00553C36"/>
    <w:rsid w:val="0055740E"/>
    <w:rsid w:val="00561A7E"/>
    <w:rsid w:val="0056328C"/>
    <w:rsid w:val="00563E78"/>
    <w:rsid w:val="00565B4C"/>
    <w:rsid w:val="005663A2"/>
    <w:rsid w:val="00571D11"/>
    <w:rsid w:val="005811C3"/>
    <w:rsid w:val="00586D83"/>
    <w:rsid w:val="0059136E"/>
    <w:rsid w:val="00592A6E"/>
    <w:rsid w:val="0059341A"/>
    <w:rsid w:val="005A088E"/>
    <w:rsid w:val="005A22DF"/>
    <w:rsid w:val="005A285C"/>
    <w:rsid w:val="005A71B1"/>
    <w:rsid w:val="005B0BD1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00"/>
    <w:rsid w:val="005D5315"/>
    <w:rsid w:val="005E0CF7"/>
    <w:rsid w:val="005E39EB"/>
    <w:rsid w:val="005E443B"/>
    <w:rsid w:val="005F0243"/>
    <w:rsid w:val="005F15F8"/>
    <w:rsid w:val="005F47D5"/>
    <w:rsid w:val="005F52FD"/>
    <w:rsid w:val="005F784C"/>
    <w:rsid w:val="00603244"/>
    <w:rsid w:val="00605885"/>
    <w:rsid w:val="00606145"/>
    <w:rsid w:val="00611445"/>
    <w:rsid w:val="006218B6"/>
    <w:rsid w:val="00623535"/>
    <w:rsid w:val="00630A7B"/>
    <w:rsid w:val="00631FDC"/>
    <w:rsid w:val="00634371"/>
    <w:rsid w:val="00634671"/>
    <w:rsid w:val="00637234"/>
    <w:rsid w:val="006373D1"/>
    <w:rsid w:val="00637C14"/>
    <w:rsid w:val="00643395"/>
    <w:rsid w:val="0064481B"/>
    <w:rsid w:val="00655AFC"/>
    <w:rsid w:val="00660BCE"/>
    <w:rsid w:val="00661F74"/>
    <w:rsid w:val="00664494"/>
    <w:rsid w:val="006664BC"/>
    <w:rsid w:val="00670283"/>
    <w:rsid w:val="00670B6C"/>
    <w:rsid w:val="00671493"/>
    <w:rsid w:val="00672AAB"/>
    <w:rsid w:val="00675757"/>
    <w:rsid w:val="00675C7B"/>
    <w:rsid w:val="00675F17"/>
    <w:rsid w:val="00676EB1"/>
    <w:rsid w:val="0068041B"/>
    <w:rsid w:val="006825AE"/>
    <w:rsid w:val="006846EF"/>
    <w:rsid w:val="00685424"/>
    <w:rsid w:val="0069509B"/>
    <w:rsid w:val="006A0518"/>
    <w:rsid w:val="006A308F"/>
    <w:rsid w:val="006A3AB0"/>
    <w:rsid w:val="006B1C93"/>
    <w:rsid w:val="006B2175"/>
    <w:rsid w:val="006B2BC2"/>
    <w:rsid w:val="006B2BFD"/>
    <w:rsid w:val="006C07AC"/>
    <w:rsid w:val="006C1A6B"/>
    <w:rsid w:val="006C4A07"/>
    <w:rsid w:val="006D0FD6"/>
    <w:rsid w:val="006D61A3"/>
    <w:rsid w:val="006D6EE4"/>
    <w:rsid w:val="006D76EA"/>
    <w:rsid w:val="006E377E"/>
    <w:rsid w:val="006F12D4"/>
    <w:rsid w:val="006F2FE1"/>
    <w:rsid w:val="006F3224"/>
    <w:rsid w:val="006F407E"/>
    <w:rsid w:val="006F4174"/>
    <w:rsid w:val="006F4E11"/>
    <w:rsid w:val="007011BF"/>
    <w:rsid w:val="007145C6"/>
    <w:rsid w:val="007150C1"/>
    <w:rsid w:val="00720346"/>
    <w:rsid w:val="00722FF7"/>
    <w:rsid w:val="00725710"/>
    <w:rsid w:val="00726169"/>
    <w:rsid w:val="0073049B"/>
    <w:rsid w:val="007316E0"/>
    <w:rsid w:val="00733333"/>
    <w:rsid w:val="007365BF"/>
    <w:rsid w:val="007420E4"/>
    <w:rsid w:val="007422FA"/>
    <w:rsid w:val="00750317"/>
    <w:rsid w:val="00751805"/>
    <w:rsid w:val="0075244E"/>
    <w:rsid w:val="00753642"/>
    <w:rsid w:val="0075577E"/>
    <w:rsid w:val="00771B11"/>
    <w:rsid w:val="00775529"/>
    <w:rsid w:val="00783349"/>
    <w:rsid w:val="0078603C"/>
    <w:rsid w:val="00793557"/>
    <w:rsid w:val="007936BD"/>
    <w:rsid w:val="007B09BF"/>
    <w:rsid w:val="007B2178"/>
    <w:rsid w:val="007B515E"/>
    <w:rsid w:val="007B5A40"/>
    <w:rsid w:val="007C1642"/>
    <w:rsid w:val="007C3798"/>
    <w:rsid w:val="007C7225"/>
    <w:rsid w:val="007C7550"/>
    <w:rsid w:val="007C79C5"/>
    <w:rsid w:val="007D38CA"/>
    <w:rsid w:val="007D640D"/>
    <w:rsid w:val="007E293A"/>
    <w:rsid w:val="007E31F6"/>
    <w:rsid w:val="007E5553"/>
    <w:rsid w:val="007E5B3B"/>
    <w:rsid w:val="007E5BDF"/>
    <w:rsid w:val="007E62C5"/>
    <w:rsid w:val="007E67BE"/>
    <w:rsid w:val="007F004F"/>
    <w:rsid w:val="00806AC4"/>
    <w:rsid w:val="00807679"/>
    <w:rsid w:val="00815291"/>
    <w:rsid w:val="00817D15"/>
    <w:rsid w:val="00827C4D"/>
    <w:rsid w:val="0083029C"/>
    <w:rsid w:val="00831F24"/>
    <w:rsid w:val="008323ED"/>
    <w:rsid w:val="0084794A"/>
    <w:rsid w:val="00851F03"/>
    <w:rsid w:val="00854593"/>
    <w:rsid w:val="00861A05"/>
    <w:rsid w:val="00862281"/>
    <w:rsid w:val="00867959"/>
    <w:rsid w:val="00871D7A"/>
    <w:rsid w:val="00872B6E"/>
    <w:rsid w:val="00874096"/>
    <w:rsid w:val="008807B6"/>
    <w:rsid w:val="008823D4"/>
    <w:rsid w:val="0089164C"/>
    <w:rsid w:val="00891C92"/>
    <w:rsid w:val="0089323D"/>
    <w:rsid w:val="00894C48"/>
    <w:rsid w:val="00895A17"/>
    <w:rsid w:val="00896912"/>
    <w:rsid w:val="008A238B"/>
    <w:rsid w:val="008A34CD"/>
    <w:rsid w:val="008A3D25"/>
    <w:rsid w:val="008A56B5"/>
    <w:rsid w:val="008B23D7"/>
    <w:rsid w:val="008C048B"/>
    <w:rsid w:val="008C138E"/>
    <w:rsid w:val="008C1F1B"/>
    <w:rsid w:val="008C20CB"/>
    <w:rsid w:val="008C64DB"/>
    <w:rsid w:val="008D1F6A"/>
    <w:rsid w:val="008D3942"/>
    <w:rsid w:val="008D5ABC"/>
    <w:rsid w:val="008E0ACC"/>
    <w:rsid w:val="008E3F92"/>
    <w:rsid w:val="008E67F8"/>
    <w:rsid w:val="008E68D4"/>
    <w:rsid w:val="008F1BE6"/>
    <w:rsid w:val="008F2BDD"/>
    <w:rsid w:val="008F7B76"/>
    <w:rsid w:val="00902008"/>
    <w:rsid w:val="0090425D"/>
    <w:rsid w:val="00916D40"/>
    <w:rsid w:val="009178B5"/>
    <w:rsid w:val="00920F5C"/>
    <w:rsid w:val="00922787"/>
    <w:rsid w:val="00923A8B"/>
    <w:rsid w:val="00930D94"/>
    <w:rsid w:val="0093276C"/>
    <w:rsid w:val="00933346"/>
    <w:rsid w:val="00936E53"/>
    <w:rsid w:val="009403AB"/>
    <w:rsid w:val="00952835"/>
    <w:rsid w:val="00952C2D"/>
    <w:rsid w:val="00954600"/>
    <w:rsid w:val="00956471"/>
    <w:rsid w:val="00957A5E"/>
    <w:rsid w:val="009602DF"/>
    <w:rsid w:val="009713FA"/>
    <w:rsid w:val="00973A94"/>
    <w:rsid w:val="009750CE"/>
    <w:rsid w:val="00977669"/>
    <w:rsid w:val="00977975"/>
    <w:rsid w:val="00986574"/>
    <w:rsid w:val="0099509E"/>
    <w:rsid w:val="00997DB5"/>
    <w:rsid w:val="009A242C"/>
    <w:rsid w:val="009A4D94"/>
    <w:rsid w:val="009A58FE"/>
    <w:rsid w:val="009A6F52"/>
    <w:rsid w:val="009A79A5"/>
    <w:rsid w:val="009B043A"/>
    <w:rsid w:val="009B0528"/>
    <w:rsid w:val="009B0978"/>
    <w:rsid w:val="009B15B1"/>
    <w:rsid w:val="009B1BDF"/>
    <w:rsid w:val="009B4C1F"/>
    <w:rsid w:val="009B69D9"/>
    <w:rsid w:val="009C33E7"/>
    <w:rsid w:val="009C3898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9F6D26"/>
    <w:rsid w:val="00A05814"/>
    <w:rsid w:val="00A07506"/>
    <w:rsid w:val="00A14DDF"/>
    <w:rsid w:val="00A2113F"/>
    <w:rsid w:val="00A233E7"/>
    <w:rsid w:val="00A23531"/>
    <w:rsid w:val="00A248AC"/>
    <w:rsid w:val="00A27392"/>
    <w:rsid w:val="00A3293F"/>
    <w:rsid w:val="00A33B0F"/>
    <w:rsid w:val="00A3488B"/>
    <w:rsid w:val="00A424D7"/>
    <w:rsid w:val="00A46D53"/>
    <w:rsid w:val="00A471CE"/>
    <w:rsid w:val="00A515C7"/>
    <w:rsid w:val="00A60A34"/>
    <w:rsid w:val="00A671E3"/>
    <w:rsid w:val="00A700E7"/>
    <w:rsid w:val="00A72A95"/>
    <w:rsid w:val="00A7513B"/>
    <w:rsid w:val="00A773EF"/>
    <w:rsid w:val="00A81E85"/>
    <w:rsid w:val="00A84E6C"/>
    <w:rsid w:val="00A862AF"/>
    <w:rsid w:val="00A8730C"/>
    <w:rsid w:val="00A9321C"/>
    <w:rsid w:val="00A971FB"/>
    <w:rsid w:val="00AA044F"/>
    <w:rsid w:val="00AA2369"/>
    <w:rsid w:val="00AA50C5"/>
    <w:rsid w:val="00AB01DF"/>
    <w:rsid w:val="00AB4500"/>
    <w:rsid w:val="00AB73E0"/>
    <w:rsid w:val="00AC0A47"/>
    <w:rsid w:val="00AC3E81"/>
    <w:rsid w:val="00AC5953"/>
    <w:rsid w:val="00AD2913"/>
    <w:rsid w:val="00AD54EC"/>
    <w:rsid w:val="00AE18AA"/>
    <w:rsid w:val="00AF03EB"/>
    <w:rsid w:val="00AF0D2E"/>
    <w:rsid w:val="00AF13B3"/>
    <w:rsid w:val="00AF1BC4"/>
    <w:rsid w:val="00AF392F"/>
    <w:rsid w:val="00AF62CA"/>
    <w:rsid w:val="00AF7036"/>
    <w:rsid w:val="00AF73AA"/>
    <w:rsid w:val="00AF74E6"/>
    <w:rsid w:val="00B0124A"/>
    <w:rsid w:val="00B02092"/>
    <w:rsid w:val="00B05559"/>
    <w:rsid w:val="00B0616D"/>
    <w:rsid w:val="00B07CB4"/>
    <w:rsid w:val="00B14460"/>
    <w:rsid w:val="00B22BE6"/>
    <w:rsid w:val="00B27052"/>
    <w:rsid w:val="00B271EE"/>
    <w:rsid w:val="00B27946"/>
    <w:rsid w:val="00B30323"/>
    <w:rsid w:val="00B33362"/>
    <w:rsid w:val="00B44934"/>
    <w:rsid w:val="00B4544F"/>
    <w:rsid w:val="00B47337"/>
    <w:rsid w:val="00B474E2"/>
    <w:rsid w:val="00B47C06"/>
    <w:rsid w:val="00B5225B"/>
    <w:rsid w:val="00B525D3"/>
    <w:rsid w:val="00B54ADE"/>
    <w:rsid w:val="00B57F7A"/>
    <w:rsid w:val="00B6122A"/>
    <w:rsid w:val="00B74858"/>
    <w:rsid w:val="00B75003"/>
    <w:rsid w:val="00B80609"/>
    <w:rsid w:val="00B82656"/>
    <w:rsid w:val="00B83CE6"/>
    <w:rsid w:val="00B85546"/>
    <w:rsid w:val="00B93564"/>
    <w:rsid w:val="00B96EC3"/>
    <w:rsid w:val="00BA5525"/>
    <w:rsid w:val="00BA76B3"/>
    <w:rsid w:val="00BB25A3"/>
    <w:rsid w:val="00BC08E2"/>
    <w:rsid w:val="00BC1670"/>
    <w:rsid w:val="00BC27BE"/>
    <w:rsid w:val="00BC5F4B"/>
    <w:rsid w:val="00BD0CC1"/>
    <w:rsid w:val="00BD22C7"/>
    <w:rsid w:val="00BD524F"/>
    <w:rsid w:val="00BD53BC"/>
    <w:rsid w:val="00BE1789"/>
    <w:rsid w:val="00BE3861"/>
    <w:rsid w:val="00BE4F3B"/>
    <w:rsid w:val="00BF019E"/>
    <w:rsid w:val="00BF153E"/>
    <w:rsid w:val="00BF4889"/>
    <w:rsid w:val="00BF51EE"/>
    <w:rsid w:val="00C00437"/>
    <w:rsid w:val="00C01C17"/>
    <w:rsid w:val="00C03F1E"/>
    <w:rsid w:val="00C040A7"/>
    <w:rsid w:val="00C049DA"/>
    <w:rsid w:val="00C04E22"/>
    <w:rsid w:val="00C05116"/>
    <w:rsid w:val="00C05C6B"/>
    <w:rsid w:val="00C1188A"/>
    <w:rsid w:val="00C13343"/>
    <w:rsid w:val="00C15DE7"/>
    <w:rsid w:val="00C164F2"/>
    <w:rsid w:val="00C16BD0"/>
    <w:rsid w:val="00C17C09"/>
    <w:rsid w:val="00C20CDC"/>
    <w:rsid w:val="00C27FA9"/>
    <w:rsid w:val="00C30C8B"/>
    <w:rsid w:val="00C32339"/>
    <w:rsid w:val="00C32B04"/>
    <w:rsid w:val="00C424AD"/>
    <w:rsid w:val="00C4281F"/>
    <w:rsid w:val="00C457B8"/>
    <w:rsid w:val="00C46A88"/>
    <w:rsid w:val="00C5259F"/>
    <w:rsid w:val="00C539A9"/>
    <w:rsid w:val="00C56FF7"/>
    <w:rsid w:val="00C57E7D"/>
    <w:rsid w:val="00C6125B"/>
    <w:rsid w:val="00C6747C"/>
    <w:rsid w:val="00C67ED7"/>
    <w:rsid w:val="00C75A7F"/>
    <w:rsid w:val="00C75EED"/>
    <w:rsid w:val="00C76CEB"/>
    <w:rsid w:val="00C8057E"/>
    <w:rsid w:val="00C84B61"/>
    <w:rsid w:val="00C85186"/>
    <w:rsid w:val="00C85770"/>
    <w:rsid w:val="00C86115"/>
    <w:rsid w:val="00C868A2"/>
    <w:rsid w:val="00C872B1"/>
    <w:rsid w:val="00C9218F"/>
    <w:rsid w:val="00C94073"/>
    <w:rsid w:val="00C94798"/>
    <w:rsid w:val="00C955BF"/>
    <w:rsid w:val="00C95C3C"/>
    <w:rsid w:val="00CA0ED2"/>
    <w:rsid w:val="00CA21E4"/>
    <w:rsid w:val="00CB343C"/>
    <w:rsid w:val="00CB5EE8"/>
    <w:rsid w:val="00CC7B62"/>
    <w:rsid w:val="00CD26B4"/>
    <w:rsid w:val="00CE7F16"/>
    <w:rsid w:val="00CF06FA"/>
    <w:rsid w:val="00CF412E"/>
    <w:rsid w:val="00CF6AA4"/>
    <w:rsid w:val="00D02C21"/>
    <w:rsid w:val="00D0588F"/>
    <w:rsid w:val="00D06BE1"/>
    <w:rsid w:val="00D107D2"/>
    <w:rsid w:val="00D109CF"/>
    <w:rsid w:val="00D11297"/>
    <w:rsid w:val="00D118F1"/>
    <w:rsid w:val="00D12B5B"/>
    <w:rsid w:val="00D208F4"/>
    <w:rsid w:val="00D27C57"/>
    <w:rsid w:val="00D31D1A"/>
    <w:rsid w:val="00D3358A"/>
    <w:rsid w:val="00D3387A"/>
    <w:rsid w:val="00D34B0E"/>
    <w:rsid w:val="00D34E00"/>
    <w:rsid w:val="00D3681C"/>
    <w:rsid w:val="00D368D9"/>
    <w:rsid w:val="00D41AFF"/>
    <w:rsid w:val="00D41DC1"/>
    <w:rsid w:val="00D4293A"/>
    <w:rsid w:val="00D433E7"/>
    <w:rsid w:val="00D4597A"/>
    <w:rsid w:val="00D464CB"/>
    <w:rsid w:val="00D52646"/>
    <w:rsid w:val="00D5537F"/>
    <w:rsid w:val="00D56626"/>
    <w:rsid w:val="00D62A46"/>
    <w:rsid w:val="00D63831"/>
    <w:rsid w:val="00D63C3A"/>
    <w:rsid w:val="00D67975"/>
    <w:rsid w:val="00D71746"/>
    <w:rsid w:val="00D7497E"/>
    <w:rsid w:val="00D846D9"/>
    <w:rsid w:val="00D87570"/>
    <w:rsid w:val="00D87A46"/>
    <w:rsid w:val="00D916FB"/>
    <w:rsid w:val="00D9289F"/>
    <w:rsid w:val="00D93CD7"/>
    <w:rsid w:val="00DA14DF"/>
    <w:rsid w:val="00DA297C"/>
    <w:rsid w:val="00DA672A"/>
    <w:rsid w:val="00DA7EA0"/>
    <w:rsid w:val="00DB1B35"/>
    <w:rsid w:val="00DB1E16"/>
    <w:rsid w:val="00DB4257"/>
    <w:rsid w:val="00DB45EB"/>
    <w:rsid w:val="00DB6B0E"/>
    <w:rsid w:val="00DC240B"/>
    <w:rsid w:val="00DC3392"/>
    <w:rsid w:val="00DC3D37"/>
    <w:rsid w:val="00DC42C6"/>
    <w:rsid w:val="00DC6898"/>
    <w:rsid w:val="00DC6AC0"/>
    <w:rsid w:val="00DC6FC8"/>
    <w:rsid w:val="00DC7303"/>
    <w:rsid w:val="00DD0DCE"/>
    <w:rsid w:val="00DD319D"/>
    <w:rsid w:val="00DD5052"/>
    <w:rsid w:val="00DD528D"/>
    <w:rsid w:val="00DE0D82"/>
    <w:rsid w:val="00DE2B50"/>
    <w:rsid w:val="00DF1833"/>
    <w:rsid w:val="00DF4302"/>
    <w:rsid w:val="00DF47C4"/>
    <w:rsid w:val="00E01E89"/>
    <w:rsid w:val="00E02C61"/>
    <w:rsid w:val="00E04055"/>
    <w:rsid w:val="00E04DC3"/>
    <w:rsid w:val="00E0646B"/>
    <w:rsid w:val="00E06796"/>
    <w:rsid w:val="00E067ED"/>
    <w:rsid w:val="00E06F83"/>
    <w:rsid w:val="00E10048"/>
    <w:rsid w:val="00E10645"/>
    <w:rsid w:val="00E11931"/>
    <w:rsid w:val="00E13203"/>
    <w:rsid w:val="00E15E6A"/>
    <w:rsid w:val="00E31A68"/>
    <w:rsid w:val="00E424E3"/>
    <w:rsid w:val="00E43045"/>
    <w:rsid w:val="00E453A2"/>
    <w:rsid w:val="00E4736D"/>
    <w:rsid w:val="00E5473C"/>
    <w:rsid w:val="00E56D11"/>
    <w:rsid w:val="00E5783C"/>
    <w:rsid w:val="00E60B8C"/>
    <w:rsid w:val="00E641C6"/>
    <w:rsid w:val="00E71C0C"/>
    <w:rsid w:val="00E74446"/>
    <w:rsid w:val="00E75E16"/>
    <w:rsid w:val="00E80B56"/>
    <w:rsid w:val="00E816C0"/>
    <w:rsid w:val="00E81957"/>
    <w:rsid w:val="00E948FA"/>
    <w:rsid w:val="00E96211"/>
    <w:rsid w:val="00EA7C51"/>
    <w:rsid w:val="00EC2B01"/>
    <w:rsid w:val="00EC2FB2"/>
    <w:rsid w:val="00EC47A6"/>
    <w:rsid w:val="00EC5479"/>
    <w:rsid w:val="00EC5CFF"/>
    <w:rsid w:val="00ED1839"/>
    <w:rsid w:val="00ED60CF"/>
    <w:rsid w:val="00EE057E"/>
    <w:rsid w:val="00EE0FAA"/>
    <w:rsid w:val="00EE6B32"/>
    <w:rsid w:val="00EE6BAB"/>
    <w:rsid w:val="00EF234F"/>
    <w:rsid w:val="00EF2DDD"/>
    <w:rsid w:val="00EF3577"/>
    <w:rsid w:val="00EF3F4F"/>
    <w:rsid w:val="00EF5E39"/>
    <w:rsid w:val="00EF6441"/>
    <w:rsid w:val="00F05CD7"/>
    <w:rsid w:val="00F06294"/>
    <w:rsid w:val="00F06FA3"/>
    <w:rsid w:val="00F07DB2"/>
    <w:rsid w:val="00F10DE6"/>
    <w:rsid w:val="00F1299E"/>
    <w:rsid w:val="00F15264"/>
    <w:rsid w:val="00F2117A"/>
    <w:rsid w:val="00F218E5"/>
    <w:rsid w:val="00F238A2"/>
    <w:rsid w:val="00F26BE0"/>
    <w:rsid w:val="00F30DED"/>
    <w:rsid w:val="00F32109"/>
    <w:rsid w:val="00F33F7A"/>
    <w:rsid w:val="00F34D98"/>
    <w:rsid w:val="00F37B4D"/>
    <w:rsid w:val="00F40156"/>
    <w:rsid w:val="00F43B80"/>
    <w:rsid w:val="00F47806"/>
    <w:rsid w:val="00F50F4F"/>
    <w:rsid w:val="00F520FB"/>
    <w:rsid w:val="00F521FF"/>
    <w:rsid w:val="00F529BA"/>
    <w:rsid w:val="00F52F18"/>
    <w:rsid w:val="00F54869"/>
    <w:rsid w:val="00F5569C"/>
    <w:rsid w:val="00F57905"/>
    <w:rsid w:val="00F659D8"/>
    <w:rsid w:val="00F71AC8"/>
    <w:rsid w:val="00F77BD1"/>
    <w:rsid w:val="00F821DA"/>
    <w:rsid w:val="00F87A4F"/>
    <w:rsid w:val="00F9414B"/>
    <w:rsid w:val="00F94F0E"/>
    <w:rsid w:val="00F9590F"/>
    <w:rsid w:val="00F97D5B"/>
    <w:rsid w:val="00FA423F"/>
    <w:rsid w:val="00FA4D5F"/>
    <w:rsid w:val="00FB03D1"/>
    <w:rsid w:val="00FB0934"/>
    <w:rsid w:val="00FB23AA"/>
    <w:rsid w:val="00FB4CC3"/>
    <w:rsid w:val="00FC07B3"/>
    <w:rsid w:val="00FC2211"/>
    <w:rsid w:val="00FC3BCF"/>
    <w:rsid w:val="00FC4DB5"/>
    <w:rsid w:val="00FC67C7"/>
    <w:rsid w:val="00FD3720"/>
    <w:rsid w:val="00FD3ABA"/>
    <w:rsid w:val="00FD59A4"/>
    <w:rsid w:val="00FF0F55"/>
    <w:rsid w:val="00FF16B8"/>
    <w:rsid w:val="00FF23FB"/>
    <w:rsid w:val="00FF3B3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uiPriority w:val="34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2"/>
      </w:numPr>
    </w:pPr>
  </w:style>
  <w:style w:type="numbering" w:customStyle="1" w:styleId="WWNum4">
    <w:name w:val="WWNum4"/>
    <w:basedOn w:val="Bezlisty"/>
    <w:rsid w:val="00831F24"/>
    <w:pPr>
      <w:numPr>
        <w:numId w:val="3"/>
      </w:numPr>
    </w:pPr>
  </w:style>
  <w:style w:type="numbering" w:customStyle="1" w:styleId="WWNum54">
    <w:name w:val="WWNum54"/>
    <w:basedOn w:val="Bezlisty"/>
    <w:rsid w:val="00831F24"/>
    <w:pPr>
      <w:numPr>
        <w:numId w:val="4"/>
      </w:numPr>
    </w:pPr>
  </w:style>
  <w:style w:type="numbering" w:customStyle="1" w:styleId="WWNum55">
    <w:name w:val="WWNum55"/>
    <w:basedOn w:val="Bezlisty"/>
    <w:rsid w:val="00831F24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00AF2-2BFA-4A0B-B0CC-DF5237985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2025-10-10T06:05:00Z</cp:lastPrinted>
  <dcterms:created xsi:type="dcterms:W3CDTF">2026-07-06T17:47:00Z</dcterms:created>
  <dcterms:modified xsi:type="dcterms:W3CDTF">2026-07-07T08:37:00Z</dcterms:modified>
  <cp:category/>
</cp:coreProperties>
</file>