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C72F" w14:textId="39C29DF5" w:rsidR="001C0B82" w:rsidRPr="0098550C" w:rsidRDefault="001C0B82" w:rsidP="001C0B82">
      <w:pP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98550C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AF0D2E" w:rsidRPr="0098550C">
        <w:rPr>
          <w:rFonts w:ascii="Cambria" w:hAnsi="Cambria"/>
          <w:b/>
          <w:bCs/>
          <w:sz w:val="24"/>
          <w:szCs w:val="24"/>
        </w:rPr>
        <w:t>1</w:t>
      </w:r>
      <w:r w:rsidR="00F15659" w:rsidRPr="0098550C">
        <w:rPr>
          <w:rFonts w:ascii="Cambria" w:hAnsi="Cambria"/>
          <w:b/>
          <w:bCs/>
          <w:sz w:val="24"/>
          <w:szCs w:val="24"/>
        </w:rPr>
        <w:t>1</w:t>
      </w:r>
      <w:r w:rsidRPr="0098550C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1701DDC7" w14:textId="10584B5A" w:rsidR="00F15659" w:rsidRPr="0098550C" w:rsidRDefault="00F15659" w:rsidP="00F15659">
      <w:pPr>
        <w:jc w:val="center"/>
        <w:rPr>
          <w:rFonts w:ascii="Cambria" w:hAnsi="Cambria"/>
          <w:b/>
          <w:sz w:val="24"/>
          <w:szCs w:val="24"/>
          <w:lang w:eastAsia="pl-PL"/>
        </w:rPr>
      </w:pPr>
      <w:r w:rsidRPr="0098550C">
        <w:rPr>
          <w:rFonts w:ascii="Cambria" w:hAnsi="Cambria"/>
          <w:b/>
          <w:sz w:val="24"/>
          <w:szCs w:val="24"/>
        </w:rPr>
        <w:t xml:space="preserve">Klauzula informacyjna dla reprezentantów spółek </w:t>
      </w:r>
    </w:p>
    <w:p w14:paraId="321AB92C" w14:textId="264F6B20" w:rsidR="009713FA" w:rsidRPr="0098550C" w:rsidRDefault="00F15659" w:rsidP="00F15659">
      <w:pPr>
        <w:jc w:val="center"/>
        <w:rPr>
          <w:rFonts w:ascii="Cambria" w:hAnsi="Cambria"/>
          <w:b/>
          <w:sz w:val="24"/>
          <w:szCs w:val="24"/>
          <w:lang w:eastAsia="pl-PL"/>
        </w:rPr>
      </w:pPr>
      <w:r w:rsidRPr="0098550C">
        <w:rPr>
          <w:rFonts w:ascii="Cambria" w:hAnsi="Cambria"/>
          <w:b/>
          <w:sz w:val="24"/>
          <w:szCs w:val="24"/>
        </w:rPr>
        <w:t>np. członków zarządu (organów spółek, stowarzyszeń) bądź osób uprawnionych do składania oświadczeń w imieniu określonego podmiotu, którzy zawarli umowę w imieniu podmiotu</w:t>
      </w:r>
    </w:p>
    <w:p w14:paraId="7D6EB25F" w14:textId="2E2A87D4" w:rsidR="001C0B82" w:rsidRPr="0098550C" w:rsidRDefault="001C0B82" w:rsidP="00AF0D2E">
      <w:pPr>
        <w:pBdr>
          <w:bottom w:val="single" w:sz="4" w:space="1" w:color="auto"/>
        </w:pBdr>
        <w:spacing w:line="300" w:lineRule="auto"/>
        <w:rPr>
          <w:rFonts w:ascii="Cambria" w:hAnsi="Cambria"/>
          <w:b/>
          <w:bCs/>
          <w:sz w:val="24"/>
          <w:szCs w:val="24"/>
        </w:rPr>
      </w:pPr>
    </w:p>
    <w:p w14:paraId="1ABDD9C1" w14:textId="2B62DF0D" w:rsidR="001C0B82" w:rsidRPr="0098550C" w:rsidRDefault="001C0B82" w:rsidP="001C0B82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98550C">
        <w:rPr>
          <w:rFonts w:ascii="Cambria" w:hAnsi="Cambria"/>
          <w:bCs/>
          <w:sz w:val="24"/>
          <w:szCs w:val="24"/>
        </w:rPr>
        <w:t>(Numer referencyjny:</w:t>
      </w:r>
      <w:r w:rsidRPr="0098550C">
        <w:rPr>
          <w:rFonts w:ascii="Cambria" w:hAnsi="Cambria"/>
          <w:b/>
          <w:sz w:val="24"/>
          <w:szCs w:val="24"/>
        </w:rPr>
        <w:t xml:space="preserve"> </w:t>
      </w:r>
      <w:r w:rsidR="0098550C" w:rsidRPr="0098550C">
        <w:rPr>
          <w:rFonts w:ascii="Cambria" w:hAnsi="Cambria"/>
          <w:b/>
          <w:sz w:val="24"/>
          <w:szCs w:val="24"/>
        </w:rPr>
        <w:t>GPIOS.0271.14.2026</w:t>
      </w:r>
      <w:r w:rsidRPr="0098550C">
        <w:rPr>
          <w:rFonts w:ascii="Cambria" w:hAnsi="Cambria"/>
          <w:bCs/>
          <w:sz w:val="24"/>
          <w:szCs w:val="24"/>
        </w:rPr>
        <w:t>)</w:t>
      </w:r>
    </w:p>
    <w:p w14:paraId="0ACC3C07" w14:textId="77777777" w:rsidR="00F15659" w:rsidRPr="0098550C" w:rsidRDefault="00F15659" w:rsidP="00F15659">
      <w:pPr>
        <w:shd w:val="clear" w:color="auto" w:fill="FFFFFF"/>
        <w:spacing w:after="60"/>
        <w:rPr>
          <w:rFonts w:ascii="Cambria" w:hAnsi="Cambria"/>
          <w:sz w:val="24"/>
          <w:szCs w:val="24"/>
        </w:rPr>
      </w:pPr>
    </w:p>
    <w:p w14:paraId="58278A25" w14:textId="77777777" w:rsidR="00F15659" w:rsidRPr="0098550C" w:rsidRDefault="00F15659" w:rsidP="00F15659">
      <w:pPr>
        <w:shd w:val="clear" w:color="auto" w:fill="FFFFFF"/>
        <w:spacing w:after="60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 xml:space="preserve">W związku z zapisami art. 13 ust 1 i 2 lub art. 14 ROZPORZĄDZENIA PARLAMENTU EUROPEJSKIEGO I RADY (UE) 2016/679 z dnia 27 kwietnia 2016 r. w sprawie ochrony osób fizycznych w związku z przetwarzaniem danych osobowych i w sprawie swobodnego przepływu takich danych oraz uchylenia dyrektywy 95/46/WE (ogólne rozporządzenie o ochronie danych) (Dz. U. UE. z 2016 r., L 119, poz. 1) informujemy, że: </w:t>
      </w:r>
    </w:p>
    <w:p w14:paraId="7FEB90B8" w14:textId="2A4B0201" w:rsidR="00F15659" w:rsidRPr="0098550C" w:rsidRDefault="00F15659" w:rsidP="00F15659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Cambria" w:hAnsi="Cambria" w:cs="Calibri"/>
          <w:sz w:val="24"/>
          <w:szCs w:val="24"/>
        </w:rPr>
      </w:pPr>
      <w:bookmarkStart w:id="2" w:name="_Hlk45106704"/>
      <w:r w:rsidRPr="0098550C">
        <w:rPr>
          <w:rFonts w:ascii="Cambria" w:hAnsi="Cambria" w:cs="Calibri"/>
          <w:sz w:val="24"/>
          <w:szCs w:val="24"/>
        </w:rPr>
        <w:t xml:space="preserve">Administratorem Pani/Pana danych osobowych jest : </w:t>
      </w:r>
      <w:bookmarkEnd w:id="2"/>
      <w:r w:rsidR="0098550C" w:rsidRPr="0098550C">
        <w:rPr>
          <w:rFonts w:ascii="Cambria" w:hAnsi="Cambria" w:cs="Calibri"/>
          <w:sz w:val="24"/>
          <w:szCs w:val="24"/>
        </w:rPr>
        <w:t>Wójt Gminy Stężyca reprezentujący Gminę Stężyca , z siedzibą: ul. Plac Senatorski 1, 08-540 Stężyca, tel. 81 86 63 038; e-mail: sekretariat@stezyca.eurzad.eu</w:t>
      </w:r>
      <w:r w:rsidRPr="0098550C">
        <w:rPr>
          <w:rFonts w:ascii="Cambria" w:hAnsi="Cambria" w:cs="Calibri"/>
          <w:sz w:val="24"/>
          <w:szCs w:val="24"/>
        </w:rPr>
        <w:t>.</w:t>
      </w:r>
    </w:p>
    <w:p w14:paraId="0B1BD689" w14:textId="77777777" w:rsidR="00F15659" w:rsidRPr="0098550C" w:rsidRDefault="00F15659" w:rsidP="00F15659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Cambria" w:hAnsi="Cambria" w:cs="Calibri"/>
          <w:sz w:val="24"/>
          <w:szCs w:val="24"/>
        </w:rPr>
      </w:pPr>
      <w:r w:rsidRPr="0098550C">
        <w:rPr>
          <w:rFonts w:ascii="Cambria" w:hAnsi="Cambria" w:cs="Calibri"/>
          <w:sz w:val="24"/>
          <w:szCs w:val="24"/>
        </w:rPr>
        <w:t>Informujemy że na mocy art. 37 ust. 1 lit. a) RODO Administrator wyznaczył Inspektora Ochrony Danych (IOD) – Pana Krzysztofa Mikulskiego  który w jego imieniu nadzoruje sferę przetwarzania danych osobowych. Z IOD można kontaktować się pod adresem e-mail: iod-km@tbdsiedlce.pl</w:t>
      </w:r>
    </w:p>
    <w:p w14:paraId="46020AA1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Pani/Pana dane osobowe będą przetwarzane w celu :</w:t>
      </w:r>
    </w:p>
    <w:p w14:paraId="575E998E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bookmarkStart w:id="3" w:name="_Hlk45106776"/>
      <w:r w:rsidRPr="0098550C">
        <w:rPr>
          <w:rFonts w:ascii="Cambria" w:hAnsi="Cambria"/>
          <w:sz w:val="24"/>
          <w:szCs w:val="24"/>
        </w:rPr>
        <w:t>zawarcia i realizacji Umowy Nr  ……. z dnia ……..  dotyczącej  …………………………………………………  (art. 6 ust. 1 lit. c RODO lub art. 6 ust. 1 lit b w przypadku osób fizycznych prowadzących działalność gospodarczą)</w:t>
      </w:r>
      <w:bookmarkEnd w:id="3"/>
      <w:r w:rsidRPr="0098550C">
        <w:rPr>
          <w:rFonts w:ascii="Cambria" w:hAnsi="Cambria"/>
          <w:sz w:val="24"/>
          <w:szCs w:val="24"/>
        </w:rPr>
        <w:t xml:space="preserve">,   </w:t>
      </w:r>
    </w:p>
    <w:p w14:paraId="6335B8F8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ewentualnego ustalenia, dochodzenia lub obrony przed roszczeniami (art. 6 ust. 1 lit. f RODO),</w:t>
      </w:r>
    </w:p>
    <w:p w14:paraId="1F0600E0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realizacji obowiązków prawnych Administratora wynikających z przepisów prawa w tym Ustawy z dnia 29 września 1994 r. o rachunkowości oraz przepisów o archiwizacji  (art.6 ust 1 lit. c RODO) .</w:t>
      </w:r>
    </w:p>
    <w:p w14:paraId="445C51BD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Podanie przez Panią/Pana danych osobowych niezbędnych do realizacji zadań, o których mowa powyżej jest dobrowolne, jednak  ich niepodanie  skutkuje niemożnością podpisania umowy.</w:t>
      </w:r>
    </w:p>
    <w:p w14:paraId="24B89AA0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Administrator Danych przetwarza Państwa dane osobowe w ściśle określonym, minimalnym zakresie niezbędnym do osiągnięcia celu, o  którym mowa powyżej.</w:t>
      </w:r>
    </w:p>
    <w:p w14:paraId="5910B33B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Administrator otrzymał Pani/Pana dane bezpośrednio od Pani/Pana lub od podmiotu z którym zawarto Umowę.</w:t>
      </w:r>
    </w:p>
    <w:p w14:paraId="70B8C6BB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 xml:space="preserve"> Administrator może przekazać/powierzyć Państwa dane innym instytucjom/ 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</w:t>
      </w:r>
    </w:p>
    <w:p w14:paraId="7BACEE23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lastRenderedPageBreak/>
        <w:t xml:space="preserve">Dane osobowe przetwarzane przez Administratora przechowywane będą przez okres niezbędny do realizacji umowy  oraz zgodnie z terminami archiwizacji określonymi przez przepisy powszechnie obowiązującego prawa. </w:t>
      </w:r>
    </w:p>
    <w:p w14:paraId="3438BECF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Przysługuje Pani/Panu, z wyjątkami zastrzeżonymi przepisami prawa, możliwość:</w:t>
      </w:r>
    </w:p>
    <w:p w14:paraId="7FFCDC0B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dostępu do danych osobowych jej/jego dotyczących oraz otrzymania ich kopii;</w:t>
      </w:r>
    </w:p>
    <w:p w14:paraId="229291D3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żądania sprostowania danych osobowych;</w:t>
      </w:r>
    </w:p>
    <w:p w14:paraId="6BF120FE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usunięcia lub ograniczenia przetwarzania danych osobowych;</w:t>
      </w:r>
    </w:p>
    <w:p w14:paraId="1C8BAC35" w14:textId="77777777" w:rsidR="00F15659" w:rsidRPr="0098550C" w:rsidRDefault="00F15659" w:rsidP="00F15659">
      <w:pPr>
        <w:widowControl/>
        <w:numPr>
          <w:ilvl w:val="0"/>
          <w:numId w:val="13"/>
        </w:numPr>
        <w:shd w:val="clear" w:color="auto" w:fill="FFFFFF"/>
        <w:suppressAutoHyphens w:val="0"/>
        <w:adjustRightInd/>
        <w:spacing w:after="60" w:line="240" w:lineRule="auto"/>
        <w:ind w:left="709" w:hanging="283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wniesienia sprzeciwu wobec przetwarzania danych osobowych.</w:t>
      </w:r>
    </w:p>
    <w:p w14:paraId="355A3184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ind w:left="357" w:hanging="357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Z powyższych uprawnień można skorzystać w siedzibie Administratora, kierując korespondencję na adres Administratora lub drogą elektroniczną pisząc na adres: iod-km@tbdsiedlce.pl</w:t>
      </w:r>
    </w:p>
    <w:p w14:paraId="602A5AA3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ind w:left="357" w:hanging="357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Przysługuje Państwu prawo wniesienia skargi do organu nadzorczego na niezgodne z RODO przetwarzanie Państwa danych osobowych. Organem właściwym dla ww. skargi jest: Prezes Urzędu Ochrony Danych Osobowych, ul. Stawki 2, 00-193 Warszawa</w:t>
      </w:r>
    </w:p>
    <w:p w14:paraId="53E3F635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mbria" w:hAnsi="Cambria"/>
          <w:sz w:val="24"/>
          <w:szCs w:val="24"/>
        </w:rPr>
      </w:pPr>
      <w:r w:rsidRPr="0098550C">
        <w:rPr>
          <w:rFonts w:ascii="Cambria" w:hAnsi="Cambria"/>
          <w:sz w:val="24"/>
          <w:szCs w:val="24"/>
        </w:rPr>
        <w:t>Przetwarzanie danych osobowych nie podlega zautomatyzowanemu podejmowaniu decyzji oraz profilowaniu.</w:t>
      </w:r>
    </w:p>
    <w:p w14:paraId="6B6924AB" w14:textId="77777777" w:rsidR="00F15659" w:rsidRPr="0098550C" w:rsidRDefault="00F15659" w:rsidP="00F15659">
      <w:pPr>
        <w:widowControl/>
        <w:numPr>
          <w:ilvl w:val="0"/>
          <w:numId w:val="12"/>
        </w:numPr>
        <w:shd w:val="clear" w:color="auto" w:fill="FFFFFF"/>
        <w:suppressAutoHyphens w:val="0"/>
        <w:adjustRightInd/>
        <w:spacing w:after="60" w:line="240" w:lineRule="auto"/>
        <w:textAlignment w:val="auto"/>
        <w:rPr>
          <w:rFonts w:ascii="Calibri" w:hAnsi="Calibri"/>
        </w:rPr>
      </w:pPr>
      <w:r w:rsidRPr="0098550C">
        <w:rPr>
          <w:rFonts w:ascii="Cambria" w:hAnsi="Cambria"/>
          <w:sz w:val="24"/>
          <w:szCs w:val="24"/>
        </w:rPr>
        <w:t>Dane nie będą przekazywane do państw trzecich ani organizacji międzynarodowych.</w:t>
      </w:r>
    </w:p>
    <w:p w14:paraId="3BB0B705" w14:textId="77777777" w:rsidR="00F15659" w:rsidRDefault="00F15659" w:rsidP="00F15659">
      <w:pPr>
        <w:pStyle w:val="Standard"/>
        <w:tabs>
          <w:tab w:val="left" w:pos="1978"/>
          <w:tab w:val="left" w:pos="3828"/>
          <w:tab w:val="center" w:pos="4677"/>
        </w:tabs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bookmarkEnd w:id="0"/>
    <w:bookmarkEnd w:id="1"/>
    <w:p w14:paraId="378E2077" w14:textId="77777777" w:rsidR="00AF73AA" w:rsidRPr="009713FA" w:rsidRDefault="00AF73AA" w:rsidP="00F15659">
      <w:pPr>
        <w:autoSpaceDE w:val="0"/>
        <w:autoSpaceDN w:val="0"/>
        <w:spacing w:after="120"/>
        <w:rPr>
          <w:rFonts w:ascii="Cambria" w:hAnsi="Cambria"/>
          <w:sz w:val="24"/>
          <w:szCs w:val="24"/>
        </w:rPr>
      </w:pPr>
    </w:p>
    <w:sectPr w:rsidR="00AF73AA" w:rsidRPr="009713FA" w:rsidSect="003C5154">
      <w:headerReference w:type="default" r:id="rId8"/>
      <w:footerReference w:type="default" r:id="rId9"/>
      <w:pgSz w:w="11906" w:h="16838"/>
      <w:pgMar w:top="1417" w:right="1417" w:bottom="1110" w:left="1417" w:header="426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9F594" w14:textId="77777777" w:rsidR="00240DE1" w:rsidRDefault="00240DE1" w:rsidP="009C3898">
      <w:pPr>
        <w:spacing w:after="0" w:line="240" w:lineRule="auto"/>
      </w:pPr>
      <w:r>
        <w:separator/>
      </w:r>
    </w:p>
  </w:endnote>
  <w:endnote w:type="continuationSeparator" w:id="0">
    <w:p w14:paraId="29041D89" w14:textId="77777777" w:rsidR="00240DE1" w:rsidRDefault="00240DE1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2B09E18E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AF0D2E">
      <w:rPr>
        <w:rFonts w:ascii="Cambria" w:hAnsi="Cambria" w:cs="Arial"/>
        <w:bdr w:val="single" w:sz="4" w:space="0" w:color="000000"/>
      </w:rPr>
      <w:t>1</w:t>
    </w:r>
    <w:r w:rsidR="00F15659">
      <w:rPr>
        <w:rFonts w:ascii="Cambria" w:hAnsi="Cambria" w:cs="Arial"/>
        <w:bdr w:val="single" w:sz="4" w:space="0" w:color="000000"/>
      </w:rPr>
      <w:t>1</w:t>
    </w:r>
    <w:r w:rsidRPr="00E36E80">
      <w:rPr>
        <w:rFonts w:ascii="Cambria" w:hAnsi="Cambria" w:cs="Arial"/>
        <w:bdr w:val="single" w:sz="4" w:space="0" w:color="000000"/>
      </w:rPr>
      <w:t xml:space="preserve"> do SWZ 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3C5154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3C5154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0F2A" w14:textId="77777777" w:rsidR="00240DE1" w:rsidRDefault="00240DE1" w:rsidP="009C3898">
      <w:pPr>
        <w:spacing w:after="0" w:line="240" w:lineRule="auto"/>
      </w:pPr>
      <w:r>
        <w:separator/>
      </w:r>
    </w:p>
  </w:footnote>
  <w:footnote w:type="continuationSeparator" w:id="0">
    <w:p w14:paraId="2CBAB71C" w14:textId="77777777" w:rsidR="00240DE1" w:rsidRDefault="00240DE1" w:rsidP="009C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F736" w14:textId="70CE5AF9" w:rsidR="005A7BF5" w:rsidRPr="005A7BF5" w:rsidRDefault="003C5154" w:rsidP="005A7BF5">
    <w:pPr>
      <w:pStyle w:val="Nagwek"/>
      <w:rPr>
        <w:rFonts w:ascii="Calibri" w:eastAsia="Calibri" w:hAnsi="Calibri"/>
        <w:noProof/>
        <w:lang w:eastAsia="pl-PL"/>
      </w:rPr>
    </w:pPr>
    <w:bookmarkStart w:id="4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3784E750" wp14:editId="043D96D0">
          <wp:extent cx="5760720" cy="6127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4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766A53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6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7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9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0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1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3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4" w15:restartNumberingAfterBreak="0">
    <w:nsid w:val="18436DCA"/>
    <w:multiLevelType w:val="multilevel"/>
    <w:tmpl w:val="C090D46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5" w15:restartNumberingAfterBreak="0">
    <w:nsid w:val="19AD41F3"/>
    <w:multiLevelType w:val="hybridMultilevel"/>
    <w:tmpl w:val="94503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D7056C"/>
    <w:multiLevelType w:val="multilevel"/>
    <w:tmpl w:val="D4F0B362"/>
    <w:lvl w:ilvl="0">
      <w:start w:val="1"/>
      <w:numFmt w:val="decimal"/>
      <w:lvlText w:val="%1"/>
      <w:lvlJc w:val="left"/>
      <w:pPr>
        <w:tabs>
          <w:tab w:val="num" w:pos="0"/>
        </w:tabs>
        <w:ind w:left="340" w:hanging="340"/>
      </w:pPr>
      <w:rPr>
        <w:b w:val="0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36FA5D82"/>
    <w:multiLevelType w:val="hybridMultilevel"/>
    <w:tmpl w:val="677A0D3C"/>
    <w:lvl w:ilvl="0" w:tplc="F8C2DD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7FC74B6D"/>
    <w:multiLevelType w:val="hybridMultilevel"/>
    <w:tmpl w:val="928C7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7974">
    <w:abstractNumId w:val="24"/>
  </w:num>
  <w:num w:numId="2" w16cid:durableId="22247922">
    <w:abstractNumId w:val="20"/>
  </w:num>
  <w:num w:numId="3" w16cid:durableId="1044865375">
    <w:abstractNumId w:val="23"/>
  </w:num>
  <w:num w:numId="4" w16cid:durableId="1465853258">
    <w:abstractNumId w:val="21"/>
  </w:num>
  <w:num w:numId="5" w16cid:durableId="1406148510">
    <w:abstractNumId w:val="19"/>
  </w:num>
  <w:num w:numId="6" w16cid:durableId="614795393">
    <w:abstractNumId w:val="18"/>
  </w:num>
  <w:num w:numId="7" w16cid:durableId="8829099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1707915">
    <w:abstractNumId w:val="14"/>
  </w:num>
  <w:num w:numId="9" w16cid:durableId="6828272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8116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1407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11742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025456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EF6"/>
    <w:rsid w:val="00040CFC"/>
    <w:rsid w:val="00041C28"/>
    <w:rsid w:val="000441F5"/>
    <w:rsid w:val="0004449F"/>
    <w:rsid w:val="0004470E"/>
    <w:rsid w:val="00044BCA"/>
    <w:rsid w:val="00047C4A"/>
    <w:rsid w:val="00052416"/>
    <w:rsid w:val="00053194"/>
    <w:rsid w:val="00063697"/>
    <w:rsid w:val="00077606"/>
    <w:rsid w:val="000811B7"/>
    <w:rsid w:val="00083981"/>
    <w:rsid w:val="000857D6"/>
    <w:rsid w:val="000901C7"/>
    <w:rsid w:val="0009128B"/>
    <w:rsid w:val="00091761"/>
    <w:rsid w:val="00093595"/>
    <w:rsid w:val="000A1CC7"/>
    <w:rsid w:val="000A3D5C"/>
    <w:rsid w:val="000A5343"/>
    <w:rsid w:val="000A56B8"/>
    <w:rsid w:val="000B54C7"/>
    <w:rsid w:val="000B631F"/>
    <w:rsid w:val="000B713F"/>
    <w:rsid w:val="000C393B"/>
    <w:rsid w:val="000D631B"/>
    <w:rsid w:val="000E1864"/>
    <w:rsid w:val="000E5999"/>
    <w:rsid w:val="000E6D1C"/>
    <w:rsid w:val="000F50C7"/>
    <w:rsid w:val="000F743A"/>
    <w:rsid w:val="001003FE"/>
    <w:rsid w:val="00103E83"/>
    <w:rsid w:val="001076F6"/>
    <w:rsid w:val="001102F3"/>
    <w:rsid w:val="0011132E"/>
    <w:rsid w:val="00114BC5"/>
    <w:rsid w:val="00122EBF"/>
    <w:rsid w:val="00125E08"/>
    <w:rsid w:val="00131E93"/>
    <w:rsid w:val="001350D2"/>
    <w:rsid w:val="00135211"/>
    <w:rsid w:val="0013703E"/>
    <w:rsid w:val="0014065F"/>
    <w:rsid w:val="001430BD"/>
    <w:rsid w:val="00146D22"/>
    <w:rsid w:val="00155773"/>
    <w:rsid w:val="00163E75"/>
    <w:rsid w:val="00165E8B"/>
    <w:rsid w:val="00167067"/>
    <w:rsid w:val="00167C57"/>
    <w:rsid w:val="0017112D"/>
    <w:rsid w:val="001731A5"/>
    <w:rsid w:val="0017364B"/>
    <w:rsid w:val="00183EF3"/>
    <w:rsid w:val="00184886"/>
    <w:rsid w:val="00190E37"/>
    <w:rsid w:val="001959EB"/>
    <w:rsid w:val="00196858"/>
    <w:rsid w:val="001974F2"/>
    <w:rsid w:val="001A1FE9"/>
    <w:rsid w:val="001B0A83"/>
    <w:rsid w:val="001B223D"/>
    <w:rsid w:val="001B5C5A"/>
    <w:rsid w:val="001B6853"/>
    <w:rsid w:val="001C0B82"/>
    <w:rsid w:val="001C193B"/>
    <w:rsid w:val="001C52EC"/>
    <w:rsid w:val="001C6744"/>
    <w:rsid w:val="001D250C"/>
    <w:rsid w:val="001E00C1"/>
    <w:rsid w:val="001E3BA1"/>
    <w:rsid w:val="001E5B66"/>
    <w:rsid w:val="001F1C28"/>
    <w:rsid w:val="001F2346"/>
    <w:rsid w:val="001F538A"/>
    <w:rsid w:val="001F6227"/>
    <w:rsid w:val="00202248"/>
    <w:rsid w:val="002042BF"/>
    <w:rsid w:val="00205437"/>
    <w:rsid w:val="0020784F"/>
    <w:rsid w:val="00212E9B"/>
    <w:rsid w:val="00214967"/>
    <w:rsid w:val="00214E2B"/>
    <w:rsid w:val="00216037"/>
    <w:rsid w:val="0022335C"/>
    <w:rsid w:val="00224962"/>
    <w:rsid w:val="00232AEC"/>
    <w:rsid w:val="0023592B"/>
    <w:rsid w:val="002371B7"/>
    <w:rsid w:val="00240DE1"/>
    <w:rsid w:val="002418A9"/>
    <w:rsid w:val="00244FF1"/>
    <w:rsid w:val="00245FF4"/>
    <w:rsid w:val="00246367"/>
    <w:rsid w:val="00263217"/>
    <w:rsid w:val="002643B1"/>
    <w:rsid w:val="00265D9D"/>
    <w:rsid w:val="0028578F"/>
    <w:rsid w:val="00287CCA"/>
    <w:rsid w:val="00292029"/>
    <w:rsid w:val="002953A8"/>
    <w:rsid w:val="002A03A9"/>
    <w:rsid w:val="002A0ACC"/>
    <w:rsid w:val="002A1C14"/>
    <w:rsid w:val="002A1DDD"/>
    <w:rsid w:val="002A2C87"/>
    <w:rsid w:val="002A3515"/>
    <w:rsid w:val="002A5EAC"/>
    <w:rsid w:val="002A6070"/>
    <w:rsid w:val="002B58D3"/>
    <w:rsid w:val="002B680C"/>
    <w:rsid w:val="002B7D59"/>
    <w:rsid w:val="002C30F3"/>
    <w:rsid w:val="002C6250"/>
    <w:rsid w:val="002C70A0"/>
    <w:rsid w:val="002D2CF7"/>
    <w:rsid w:val="002D4886"/>
    <w:rsid w:val="002D5043"/>
    <w:rsid w:val="002E0120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12100"/>
    <w:rsid w:val="00314B63"/>
    <w:rsid w:val="00323228"/>
    <w:rsid w:val="003403F6"/>
    <w:rsid w:val="00340B32"/>
    <w:rsid w:val="00343799"/>
    <w:rsid w:val="0035019D"/>
    <w:rsid w:val="00351730"/>
    <w:rsid w:val="00353BD8"/>
    <w:rsid w:val="00353FF2"/>
    <w:rsid w:val="00356E23"/>
    <w:rsid w:val="003617E6"/>
    <w:rsid w:val="00363A2D"/>
    <w:rsid w:val="003648C8"/>
    <w:rsid w:val="00364979"/>
    <w:rsid w:val="00365231"/>
    <w:rsid w:val="00365A0E"/>
    <w:rsid w:val="003664C7"/>
    <w:rsid w:val="00367582"/>
    <w:rsid w:val="003676E9"/>
    <w:rsid w:val="003714F5"/>
    <w:rsid w:val="003728F0"/>
    <w:rsid w:val="003729B5"/>
    <w:rsid w:val="00372A80"/>
    <w:rsid w:val="0037784C"/>
    <w:rsid w:val="00380804"/>
    <w:rsid w:val="00384EEC"/>
    <w:rsid w:val="003918D0"/>
    <w:rsid w:val="00395789"/>
    <w:rsid w:val="003A002E"/>
    <w:rsid w:val="003A1775"/>
    <w:rsid w:val="003B6FBB"/>
    <w:rsid w:val="003C5154"/>
    <w:rsid w:val="003C6297"/>
    <w:rsid w:val="003C72B8"/>
    <w:rsid w:val="003D20C8"/>
    <w:rsid w:val="003D31EA"/>
    <w:rsid w:val="003D4803"/>
    <w:rsid w:val="003D4CE9"/>
    <w:rsid w:val="003D51B8"/>
    <w:rsid w:val="003D77CE"/>
    <w:rsid w:val="003E457D"/>
    <w:rsid w:val="003E500F"/>
    <w:rsid w:val="003F2FCB"/>
    <w:rsid w:val="003F59FE"/>
    <w:rsid w:val="00401400"/>
    <w:rsid w:val="00401D62"/>
    <w:rsid w:val="00403F6D"/>
    <w:rsid w:val="004063A3"/>
    <w:rsid w:val="00406689"/>
    <w:rsid w:val="00406B61"/>
    <w:rsid w:val="00411654"/>
    <w:rsid w:val="00411EAE"/>
    <w:rsid w:val="00412305"/>
    <w:rsid w:val="004132D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52707"/>
    <w:rsid w:val="00452E50"/>
    <w:rsid w:val="0045300B"/>
    <w:rsid w:val="00462AB9"/>
    <w:rsid w:val="004656B3"/>
    <w:rsid w:val="00467678"/>
    <w:rsid w:val="0047218D"/>
    <w:rsid w:val="00473A2B"/>
    <w:rsid w:val="00476696"/>
    <w:rsid w:val="00476732"/>
    <w:rsid w:val="0047733F"/>
    <w:rsid w:val="00480F94"/>
    <w:rsid w:val="00484126"/>
    <w:rsid w:val="004862CC"/>
    <w:rsid w:val="00486DD0"/>
    <w:rsid w:val="0048764E"/>
    <w:rsid w:val="004879ED"/>
    <w:rsid w:val="00493F2B"/>
    <w:rsid w:val="00494C7E"/>
    <w:rsid w:val="004A6284"/>
    <w:rsid w:val="004B2BE3"/>
    <w:rsid w:val="004B3D4F"/>
    <w:rsid w:val="004B4181"/>
    <w:rsid w:val="004B5299"/>
    <w:rsid w:val="004C0899"/>
    <w:rsid w:val="004C1732"/>
    <w:rsid w:val="004C7D5B"/>
    <w:rsid w:val="004D1282"/>
    <w:rsid w:val="004D1AE5"/>
    <w:rsid w:val="004D1D2D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6670"/>
    <w:rsid w:val="00522415"/>
    <w:rsid w:val="00523526"/>
    <w:rsid w:val="00526FAC"/>
    <w:rsid w:val="0052742E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811C3"/>
    <w:rsid w:val="00586D83"/>
    <w:rsid w:val="0059136E"/>
    <w:rsid w:val="00592A6E"/>
    <w:rsid w:val="0059341A"/>
    <w:rsid w:val="005A088E"/>
    <w:rsid w:val="005A22DF"/>
    <w:rsid w:val="005A285C"/>
    <w:rsid w:val="005A71B1"/>
    <w:rsid w:val="005A7BF5"/>
    <w:rsid w:val="005B0BD1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5F8"/>
    <w:rsid w:val="005F47D5"/>
    <w:rsid w:val="005F52FD"/>
    <w:rsid w:val="005F784C"/>
    <w:rsid w:val="00603244"/>
    <w:rsid w:val="00605885"/>
    <w:rsid w:val="00606145"/>
    <w:rsid w:val="006218B6"/>
    <w:rsid w:val="00623535"/>
    <w:rsid w:val="00630A7B"/>
    <w:rsid w:val="00631FDC"/>
    <w:rsid w:val="00634371"/>
    <w:rsid w:val="00634671"/>
    <w:rsid w:val="00637234"/>
    <w:rsid w:val="006373D1"/>
    <w:rsid w:val="00637C14"/>
    <w:rsid w:val="00643395"/>
    <w:rsid w:val="0064481B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85424"/>
    <w:rsid w:val="0069509B"/>
    <w:rsid w:val="006A0518"/>
    <w:rsid w:val="006A308F"/>
    <w:rsid w:val="006A3AB0"/>
    <w:rsid w:val="006B1C93"/>
    <w:rsid w:val="006B2175"/>
    <w:rsid w:val="006B2BC2"/>
    <w:rsid w:val="006B2BFD"/>
    <w:rsid w:val="006C07AC"/>
    <w:rsid w:val="006C4A07"/>
    <w:rsid w:val="006D0FD6"/>
    <w:rsid w:val="006D145A"/>
    <w:rsid w:val="006D61A3"/>
    <w:rsid w:val="006D6EE4"/>
    <w:rsid w:val="006D76EA"/>
    <w:rsid w:val="006E377E"/>
    <w:rsid w:val="006F12D4"/>
    <w:rsid w:val="006F2FE1"/>
    <w:rsid w:val="006F3224"/>
    <w:rsid w:val="006F407E"/>
    <w:rsid w:val="006F4174"/>
    <w:rsid w:val="006F4E11"/>
    <w:rsid w:val="007011BF"/>
    <w:rsid w:val="007145C6"/>
    <w:rsid w:val="007150C1"/>
    <w:rsid w:val="00720346"/>
    <w:rsid w:val="00722FF7"/>
    <w:rsid w:val="00725710"/>
    <w:rsid w:val="00726169"/>
    <w:rsid w:val="0073049B"/>
    <w:rsid w:val="007316E0"/>
    <w:rsid w:val="00733333"/>
    <w:rsid w:val="007365BF"/>
    <w:rsid w:val="007420E4"/>
    <w:rsid w:val="007422FA"/>
    <w:rsid w:val="00751805"/>
    <w:rsid w:val="0075244E"/>
    <w:rsid w:val="00753642"/>
    <w:rsid w:val="0075577E"/>
    <w:rsid w:val="00771B11"/>
    <w:rsid w:val="00775529"/>
    <w:rsid w:val="00783349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426C"/>
    <w:rsid w:val="00827C4D"/>
    <w:rsid w:val="0083029C"/>
    <w:rsid w:val="00831F24"/>
    <w:rsid w:val="008323ED"/>
    <w:rsid w:val="0084794A"/>
    <w:rsid w:val="00851F03"/>
    <w:rsid w:val="00854593"/>
    <w:rsid w:val="00861A05"/>
    <w:rsid w:val="00862281"/>
    <w:rsid w:val="00867959"/>
    <w:rsid w:val="00871D7A"/>
    <w:rsid w:val="00872B6E"/>
    <w:rsid w:val="00874096"/>
    <w:rsid w:val="008807B6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C048B"/>
    <w:rsid w:val="008C138E"/>
    <w:rsid w:val="008C1F1B"/>
    <w:rsid w:val="008C20CB"/>
    <w:rsid w:val="008C64DB"/>
    <w:rsid w:val="008D1F6A"/>
    <w:rsid w:val="008D3942"/>
    <w:rsid w:val="008D5ABC"/>
    <w:rsid w:val="008E0ACC"/>
    <w:rsid w:val="008E3F92"/>
    <w:rsid w:val="008E67F8"/>
    <w:rsid w:val="008E68D4"/>
    <w:rsid w:val="008F1BE6"/>
    <w:rsid w:val="008F2BDD"/>
    <w:rsid w:val="008F7B76"/>
    <w:rsid w:val="00902008"/>
    <w:rsid w:val="0090425D"/>
    <w:rsid w:val="00916D40"/>
    <w:rsid w:val="009178B5"/>
    <w:rsid w:val="00920F5C"/>
    <w:rsid w:val="00922787"/>
    <w:rsid w:val="00923A8B"/>
    <w:rsid w:val="00930D94"/>
    <w:rsid w:val="0093276C"/>
    <w:rsid w:val="00933346"/>
    <w:rsid w:val="00936E53"/>
    <w:rsid w:val="009403AB"/>
    <w:rsid w:val="00952835"/>
    <w:rsid w:val="00952C2D"/>
    <w:rsid w:val="00954600"/>
    <w:rsid w:val="00956471"/>
    <w:rsid w:val="00957A5E"/>
    <w:rsid w:val="009602DF"/>
    <w:rsid w:val="009713FA"/>
    <w:rsid w:val="00973A94"/>
    <w:rsid w:val="009750CE"/>
    <w:rsid w:val="00977669"/>
    <w:rsid w:val="00977975"/>
    <w:rsid w:val="00980C51"/>
    <w:rsid w:val="0098550C"/>
    <w:rsid w:val="00986574"/>
    <w:rsid w:val="009868FA"/>
    <w:rsid w:val="0099509E"/>
    <w:rsid w:val="00997DB5"/>
    <w:rsid w:val="009A242C"/>
    <w:rsid w:val="009A4D94"/>
    <w:rsid w:val="009A6F52"/>
    <w:rsid w:val="009A79A5"/>
    <w:rsid w:val="009B043A"/>
    <w:rsid w:val="009B0528"/>
    <w:rsid w:val="009B0978"/>
    <w:rsid w:val="009B15B1"/>
    <w:rsid w:val="009B1BDF"/>
    <w:rsid w:val="009B4C1F"/>
    <w:rsid w:val="009B69D9"/>
    <w:rsid w:val="009C33E7"/>
    <w:rsid w:val="009C3898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4DDF"/>
    <w:rsid w:val="00A233E7"/>
    <w:rsid w:val="00A23531"/>
    <w:rsid w:val="00A248AC"/>
    <w:rsid w:val="00A27392"/>
    <w:rsid w:val="00A3293F"/>
    <w:rsid w:val="00A33B0F"/>
    <w:rsid w:val="00A3488B"/>
    <w:rsid w:val="00A424D7"/>
    <w:rsid w:val="00A46D53"/>
    <w:rsid w:val="00A471CE"/>
    <w:rsid w:val="00A515C7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71FB"/>
    <w:rsid w:val="00AA044F"/>
    <w:rsid w:val="00AA2369"/>
    <w:rsid w:val="00AA50C5"/>
    <w:rsid w:val="00AB01DF"/>
    <w:rsid w:val="00AB4500"/>
    <w:rsid w:val="00AB73E0"/>
    <w:rsid w:val="00AC0A47"/>
    <w:rsid w:val="00AC3E81"/>
    <w:rsid w:val="00AC5953"/>
    <w:rsid w:val="00AD2913"/>
    <w:rsid w:val="00AD54EC"/>
    <w:rsid w:val="00AE18AA"/>
    <w:rsid w:val="00AE51A1"/>
    <w:rsid w:val="00AF03EB"/>
    <w:rsid w:val="00AF0D2E"/>
    <w:rsid w:val="00AF13B3"/>
    <w:rsid w:val="00AF1BC4"/>
    <w:rsid w:val="00AF392F"/>
    <w:rsid w:val="00AF62CA"/>
    <w:rsid w:val="00AF7036"/>
    <w:rsid w:val="00AF73AA"/>
    <w:rsid w:val="00AF74E6"/>
    <w:rsid w:val="00B0124A"/>
    <w:rsid w:val="00B02092"/>
    <w:rsid w:val="00B05559"/>
    <w:rsid w:val="00B0616D"/>
    <w:rsid w:val="00B07CB4"/>
    <w:rsid w:val="00B14460"/>
    <w:rsid w:val="00B22BE6"/>
    <w:rsid w:val="00B27946"/>
    <w:rsid w:val="00B30323"/>
    <w:rsid w:val="00B33362"/>
    <w:rsid w:val="00B44934"/>
    <w:rsid w:val="00B4544F"/>
    <w:rsid w:val="00B47337"/>
    <w:rsid w:val="00B474E2"/>
    <w:rsid w:val="00B47C06"/>
    <w:rsid w:val="00B5225B"/>
    <w:rsid w:val="00B525D3"/>
    <w:rsid w:val="00B54ADE"/>
    <w:rsid w:val="00B57F7A"/>
    <w:rsid w:val="00B6122A"/>
    <w:rsid w:val="00B74858"/>
    <w:rsid w:val="00B75003"/>
    <w:rsid w:val="00B80609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22C7"/>
    <w:rsid w:val="00BD524F"/>
    <w:rsid w:val="00BD53BC"/>
    <w:rsid w:val="00BE1789"/>
    <w:rsid w:val="00BE3861"/>
    <w:rsid w:val="00BE4F3B"/>
    <w:rsid w:val="00BF019E"/>
    <w:rsid w:val="00BF153E"/>
    <w:rsid w:val="00BF4889"/>
    <w:rsid w:val="00BF51EE"/>
    <w:rsid w:val="00C00437"/>
    <w:rsid w:val="00C01C17"/>
    <w:rsid w:val="00C03F1E"/>
    <w:rsid w:val="00C040A7"/>
    <w:rsid w:val="00C049DA"/>
    <w:rsid w:val="00C04E22"/>
    <w:rsid w:val="00C05116"/>
    <w:rsid w:val="00C05C6B"/>
    <w:rsid w:val="00C1188A"/>
    <w:rsid w:val="00C13343"/>
    <w:rsid w:val="00C15DE7"/>
    <w:rsid w:val="00C164F2"/>
    <w:rsid w:val="00C16BD0"/>
    <w:rsid w:val="00C17C09"/>
    <w:rsid w:val="00C20CDC"/>
    <w:rsid w:val="00C27FA9"/>
    <w:rsid w:val="00C30C8B"/>
    <w:rsid w:val="00C32B04"/>
    <w:rsid w:val="00C424AD"/>
    <w:rsid w:val="00C4281F"/>
    <w:rsid w:val="00C457B8"/>
    <w:rsid w:val="00C46A88"/>
    <w:rsid w:val="00C5259F"/>
    <w:rsid w:val="00C539A9"/>
    <w:rsid w:val="00C56FF7"/>
    <w:rsid w:val="00C57E7D"/>
    <w:rsid w:val="00C6125B"/>
    <w:rsid w:val="00C6747C"/>
    <w:rsid w:val="00C67ED7"/>
    <w:rsid w:val="00C75A7F"/>
    <w:rsid w:val="00C75EED"/>
    <w:rsid w:val="00C76CEB"/>
    <w:rsid w:val="00C8057E"/>
    <w:rsid w:val="00C84B61"/>
    <w:rsid w:val="00C85186"/>
    <w:rsid w:val="00C85770"/>
    <w:rsid w:val="00C86115"/>
    <w:rsid w:val="00C868A2"/>
    <w:rsid w:val="00C872B1"/>
    <w:rsid w:val="00C9218F"/>
    <w:rsid w:val="00C94073"/>
    <w:rsid w:val="00C94798"/>
    <w:rsid w:val="00C955BF"/>
    <w:rsid w:val="00C95C3C"/>
    <w:rsid w:val="00CA21E4"/>
    <w:rsid w:val="00CB343C"/>
    <w:rsid w:val="00CB5EE8"/>
    <w:rsid w:val="00CC7B62"/>
    <w:rsid w:val="00CD26B4"/>
    <w:rsid w:val="00CD46AC"/>
    <w:rsid w:val="00CE7F16"/>
    <w:rsid w:val="00CF06FA"/>
    <w:rsid w:val="00CF412E"/>
    <w:rsid w:val="00CF6AA4"/>
    <w:rsid w:val="00D02C21"/>
    <w:rsid w:val="00D03F54"/>
    <w:rsid w:val="00D0588F"/>
    <w:rsid w:val="00D06BE1"/>
    <w:rsid w:val="00D107D2"/>
    <w:rsid w:val="00D109CF"/>
    <w:rsid w:val="00D11297"/>
    <w:rsid w:val="00D118F1"/>
    <w:rsid w:val="00D12B5B"/>
    <w:rsid w:val="00D208F4"/>
    <w:rsid w:val="00D2173B"/>
    <w:rsid w:val="00D27C57"/>
    <w:rsid w:val="00D31D1A"/>
    <w:rsid w:val="00D3358A"/>
    <w:rsid w:val="00D3387A"/>
    <w:rsid w:val="00D34B0E"/>
    <w:rsid w:val="00D34E00"/>
    <w:rsid w:val="00D3681C"/>
    <w:rsid w:val="00D41AFF"/>
    <w:rsid w:val="00D41DC1"/>
    <w:rsid w:val="00D4293A"/>
    <w:rsid w:val="00D433E7"/>
    <w:rsid w:val="00D4597A"/>
    <w:rsid w:val="00D464CB"/>
    <w:rsid w:val="00D52646"/>
    <w:rsid w:val="00D5537F"/>
    <w:rsid w:val="00D56626"/>
    <w:rsid w:val="00D62A46"/>
    <w:rsid w:val="00D63831"/>
    <w:rsid w:val="00D63C3A"/>
    <w:rsid w:val="00D6592E"/>
    <w:rsid w:val="00D67975"/>
    <w:rsid w:val="00D71746"/>
    <w:rsid w:val="00D7497E"/>
    <w:rsid w:val="00D846D9"/>
    <w:rsid w:val="00D87570"/>
    <w:rsid w:val="00D87A46"/>
    <w:rsid w:val="00D916FB"/>
    <w:rsid w:val="00D9289F"/>
    <w:rsid w:val="00D93CD7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DC3"/>
    <w:rsid w:val="00DC6FC8"/>
    <w:rsid w:val="00DC7303"/>
    <w:rsid w:val="00DD0DCE"/>
    <w:rsid w:val="00DD319D"/>
    <w:rsid w:val="00DD5052"/>
    <w:rsid w:val="00DD528D"/>
    <w:rsid w:val="00DE0D82"/>
    <w:rsid w:val="00DE2B50"/>
    <w:rsid w:val="00DF1833"/>
    <w:rsid w:val="00DF4302"/>
    <w:rsid w:val="00DF47C4"/>
    <w:rsid w:val="00E01E89"/>
    <w:rsid w:val="00E02C61"/>
    <w:rsid w:val="00E04055"/>
    <w:rsid w:val="00E04DC3"/>
    <w:rsid w:val="00E0646B"/>
    <w:rsid w:val="00E06796"/>
    <w:rsid w:val="00E067ED"/>
    <w:rsid w:val="00E06F83"/>
    <w:rsid w:val="00E10048"/>
    <w:rsid w:val="00E10645"/>
    <w:rsid w:val="00E11931"/>
    <w:rsid w:val="00E126BD"/>
    <w:rsid w:val="00E13203"/>
    <w:rsid w:val="00E15E6A"/>
    <w:rsid w:val="00E31A68"/>
    <w:rsid w:val="00E424E3"/>
    <w:rsid w:val="00E43045"/>
    <w:rsid w:val="00E453A2"/>
    <w:rsid w:val="00E4736D"/>
    <w:rsid w:val="00E5473C"/>
    <w:rsid w:val="00E56D11"/>
    <w:rsid w:val="00E5783C"/>
    <w:rsid w:val="00E60B8C"/>
    <w:rsid w:val="00E641C6"/>
    <w:rsid w:val="00E71C0C"/>
    <w:rsid w:val="00E74446"/>
    <w:rsid w:val="00E75E16"/>
    <w:rsid w:val="00E80B56"/>
    <w:rsid w:val="00E816C0"/>
    <w:rsid w:val="00E81957"/>
    <w:rsid w:val="00E948FA"/>
    <w:rsid w:val="00E96211"/>
    <w:rsid w:val="00EA7C51"/>
    <w:rsid w:val="00EC2B01"/>
    <w:rsid w:val="00EC2FB2"/>
    <w:rsid w:val="00EC47A6"/>
    <w:rsid w:val="00EC5479"/>
    <w:rsid w:val="00EC5CFF"/>
    <w:rsid w:val="00ED1839"/>
    <w:rsid w:val="00ED60CF"/>
    <w:rsid w:val="00EE057E"/>
    <w:rsid w:val="00EE0FAA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FA3"/>
    <w:rsid w:val="00F07DB2"/>
    <w:rsid w:val="00F10DE6"/>
    <w:rsid w:val="00F1299E"/>
    <w:rsid w:val="00F15264"/>
    <w:rsid w:val="00F15659"/>
    <w:rsid w:val="00F2117A"/>
    <w:rsid w:val="00F218E5"/>
    <w:rsid w:val="00F238A2"/>
    <w:rsid w:val="00F26BE0"/>
    <w:rsid w:val="00F30DED"/>
    <w:rsid w:val="00F32109"/>
    <w:rsid w:val="00F33F7A"/>
    <w:rsid w:val="00F34D98"/>
    <w:rsid w:val="00F37B4D"/>
    <w:rsid w:val="00F40156"/>
    <w:rsid w:val="00F43B80"/>
    <w:rsid w:val="00F47806"/>
    <w:rsid w:val="00F50F4F"/>
    <w:rsid w:val="00F520FB"/>
    <w:rsid w:val="00F529BA"/>
    <w:rsid w:val="00F52F18"/>
    <w:rsid w:val="00F54869"/>
    <w:rsid w:val="00F5569C"/>
    <w:rsid w:val="00F57905"/>
    <w:rsid w:val="00F659D8"/>
    <w:rsid w:val="00F71AC8"/>
    <w:rsid w:val="00F77BD1"/>
    <w:rsid w:val="00F821DA"/>
    <w:rsid w:val="00F87A4F"/>
    <w:rsid w:val="00F9414B"/>
    <w:rsid w:val="00F94F0E"/>
    <w:rsid w:val="00F9590F"/>
    <w:rsid w:val="00F97D5B"/>
    <w:rsid w:val="00FA423F"/>
    <w:rsid w:val="00FA4D5F"/>
    <w:rsid w:val="00FB03D1"/>
    <w:rsid w:val="00FB0934"/>
    <w:rsid w:val="00FB23AA"/>
    <w:rsid w:val="00FB4CC3"/>
    <w:rsid w:val="00FC07B3"/>
    <w:rsid w:val="00FC2211"/>
    <w:rsid w:val="00FC3BCF"/>
    <w:rsid w:val="00FC4DB5"/>
    <w:rsid w:val="00FC67C7"/>
    <w:rsid w:val="00FD3720"/>
    <w:rsid w:val="00FD3ABA"/>
    <w:rsid w:val="00FD59A4"/>
    <w:rsid w:val="00FD654F"/>
    <w:rsid w:val="00FF0F55"/>
    <w:rsid w:val="00FF16B8"/>
    <w:rsid w:val="00FF23FB"/>
    <w:rsid w:val="00FF3B3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7A42D-AEE1-4D54-BAFB-517E79B4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2025-10-10T06:05:00Z</cp:lastPrinted>
  <dcterms:created xsi:type="dcterms:W3CDTF">2026-07-06T17:48:00Z</dcterms:created>
  <dcterms:modified xsi:type="dcterms:W3CDTF">2026-07-07T08:38:00Z</dcterms:modified>
  <cp:category/>
</cp:coreProperties>
</file>