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2FB52" w14:textId="77777777" w:rsidR="00093595" w:rsidRPr="006779BB" w:rsidRDefault="00093595" w:rsidP="00093595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>r 3 do SWZ</w:t>
      </w:r>
    </w:p>
    <w:p w14:paraId="1EA076E5" w14:textId="77777777" w:rsidR="00093595" w:rsidRPr="002211D3" w:rsidRDefault="00093595" w:rsidP="00093595">
      <w:pPr>
        <w:pStyle w:val="Tekstpodstawowy"/>
        <w:pBdr>
          <w:bottom w:val="single" w:sz="4" w:space="1" w:color="auto"/>
        </w:pBdr>
        <w:jc w:val="center"/>
        <w:rPr>
          <w:rFonts w:ascii="Cambria" w:hAnsi="Cambria"/>
          <w:b/>
          <w:bCs/>
          <w:color w:val="000000"/>
          <w:sz w:val="26"/>
          <w:szCs w:val="26"/>
        </w:rPr>
      </w:pPr>
      <w:r w:rsidRPr="00C73266">
        <w:rPr>
          <w:rFonts w:ascii="Cambria" w:hAnsi="Cambria"/>
          <w:b/>
          <w:bCs/>
          <w:color w:val="000000"/>
          <w:sz w:val="26"/>
          <w:szCs w:val="26"/>
        </w:rPr>
        <w:t xml:space="preserve">Wzór </w:t>
      </w:r>
      <w:r w:rsidRPr="002211D3">
        <w:rPr>
          <w:rFonts w:ascii="Cambria" w:hAnsi="Cambria"/>
          <w:b/>
          <w:bCs/>
          <w:color w:val="000000"/>
          <w:sz w:val="26"/>
          <w:szCs w:val="26"/>
        </w:rPr>
        <w:t>formularza ofertowego</w:t>
      </w:r>
    </w:p>
    <w:p w14:paraId="0CFDFD92" w14:textId="2C50B01A" w:rsidR="00093595" w:rsidRPr="008448BD" w:rsidRDefault="00093595" w:rsidP="00093595">
      <w:pPr>
        <w:tabs>
          <w:tab w:val="left" w:pos="567"/>
        </w:tabs>
        <w:contextualSpacing/>
        <w:jc w:val="center"/>
        <w:rPr>
          <w:rFonts w:ascii="Cambria" w:hAnsi="Cambria"/>
          <w:b/>
        </w:rPr>
      </w:pPr>
      <w:r w:rsidRPr="002211D3">
        <w:rPr>
          <w:rFonts w:ascii="Cambria" w:hAnsi="Cambria"/>
          <w:bCs/>
        </w:rPr>
        <w:t>(Numer referencyjny:</w:t>
      </w:r>
      <w:r w:rsidRPr="002211D3">
        <w:rPr>
          <w:rFonts w:ascii="Cambria" w:hAnsi="Cambria"/>
          <w:b/>
        </w:rPr>
        <w:t xml:space="preserve"> </w:t>
      </w:r>
      <w:r w:rsidR="002211D3" w:rsidRPr="002211D3">
        <w:rPr>
          <w:rFonts w:ascii="Cambria" w:hAnsi="Cambria"/>
          <w:b/>
        </w:rPr>
        <w:t>GPIOS.0271.14.2026</w:t>
      </w:r>
      <w:r w:rsidRPr="002211D3">
        <w:rPr>
          <w:rFonts w:ascii="Cambria" w:hAnsi="Cambria"/>
          <w:bCs/>
        </w:rPr>
        <w:t>)</w:t>
      </w:r>
    </w:p>
    <w:p w14:paraId="06F57D5E" w14:textId="77777777" w:rsidR="00093595" w:rsidRPr="00BF239A" w:rsidRDefault="00093595" w:rsidP="00093595">
      <w:pPr>
        <w:pStyle w:val="Akapitzlist"/>
        <w:tabs>
          <w:tab w:val="left" w:pos="142"/>
        </w:tabs>
        <w:ind w:left="284"/>
        <w:jc w:val="both"/>
        <w:rPr>
          <w:rFonts w:ascii="Cambria" w:hAnsi="Cambria"/>
          <w:b/>
          <w:bCs/>
          <w:color w:val="000000"/>
          <w:sz w:val="10"/>
          <w:szCs w:val="10"/>
        </w:rPr>
      </w:pPr>
    </w:p>
    <w:p w14:paraId="12D742E3" w14:textId="77777777" w:rsidR="00093595" w:rsidRPr="009B4EE7" w:rsidRDefault="00093595" w:rsidP="00B80B29">
      <w:pPr>
        <w:pStyle w:val="Akapitzlist"/>
        <w:numPr>
          <w:ilvl w:val="3"/>
          <w:numId w:val="6"/>
        </w:numPr>
        <w:tabs>
          <w:tab w:val="left" w:pos="142"/>
        </w:tabs>
        <w:spacing w:after="0"/>
        <w:ind w:left="284" w:hanging="426"/>
        <w:jc w:val="both"/>
        <w:rPr>
          <w:rFonts w:ascii="Cambria" w:hAnsi="Cambria"/>
          <w:b/>
          <w:bCs/>
          <w:color w:val="000000"/>
          <w:sz w:val="28"/>
          <w:szCs w:val="28"/>
        </w:rPr>
      </w:pPr>
      <w:r w:rsidRPr="009B4EE7">
        <w:rPr>
          <w:rFonts w:ascii="Cambria" w:hAnsi="Cambria"/>
          <w:b/>
          <w:bCs/>
          <w:color w:val="000000"/>
          <w:sz w:val="28"/>
          <w:szCs w:val="28"/>
        </w:rPr>
        <w:t>DANE DOTYCZĄCE ZAMAWIAJĄCEGO:</w:t>
      </w:r>
    </w:p>
    <w:p w14:paraId="08EE88C5" w14:textId="4AE22BC5" w:rsidR="00093595" w:rsidRPr="00B7096C" w:rsidRDefault="00093595" w:rsidP="00EB4B94">
      <w:pPr>
        <w:spacing w:after="0" w:line="360" w:lineRule="auto"/>
        <w:ind w:left="142"/>
        <w:rPr>
          <w:rFonts w:ascii="Cambria" w:hAnsi="Cambria" w:cs="Helvetica"/>
          <w:b/>
          <w:bCs/>
          <w:color w:val="000000"/>
          <w:sz w:val="24"/>
          <w:szCs w:val="24"/>
        </w:rPr>
      </w:pPr>
      <w:bookmarkStart w:id="0" w:name="_Hlk75519690"/>
      <w:bookmarkStart w:id="1" w:name="_Hlk67480415"/>
      <w:r w:rsidRPr="00B7096C">
        <w:rPr>
          <w:rFonts w:ascii="Cambria" w:hAnsi="Cambria" w:cs="Helvetica"/>
          <w:b/>
          <w:bCs/>
          <w:color w:val="000000"/>
          <w:sz w:val="24"/>
          <w:szCs w:val="24"/>
        </w:rPr>
        <w:t xml:space="preserve">Gmina </w:t>
      </w:r>
      <w:r w:rsidR="001F70D5">
        <w:rPr>
          <w:rFonts w:ascii="Cambria" w:hAnsi="Cambria" w:cs="Helvetica"/>
          <w:b/>
          <w:bCs/>
          <w:color w:val="000000"/>
          <w:sz w:val="24"/>
          <w:szCs w:val="24"/>
        </w:rPr>
        <w:t>Stężyca</w:t>
      </w:r>
      <w:r w:rsidRPr="00B7096C">
        <w:rPr>
          <w:rFonts w:ascii="Cambria" w:hAnsi="Cambria" w:cs="Helvetica"/>
          <w:b/>
          <w:bCs/>
          <w:color w:val="000000"/>
          <w:sz w:val="24"/>
          <w:szCs w:val="24"/>
        </w:rPr>
        <w:t>, zwana dalej „Zamawiającym”,</w:t>
      </w:r>
    </w:p>
    <w:p w14:paraId="35817152" w14:textId="6343FAE7" w:rsidR="00093595" w:rsidRPr="00B7096C" w:rsidRDefault="00093595" w:rsidP="00EB4B94">
      <w:pPr>
        <w:spacing w:after="0" w:line="360" w:lineRule="auto"/>
        <w:ind w:left="142"/>
        <w:rPr>
          <w:rFonts w:ascii="Cambria" w:hAnsi="Cambria" w:cs="Helvetica"/>
          <w:b/>
          <w:bCs/>
          <w:color w:val="000000"/>
          <w:sz w:val="24"/>
          <w:szCs w:val="24"/>
        </w:rPr>
      </w:pPr>
      <w:r w:rsidRPr="00B7096C">
        <w:rPr>
          <w:rFonts w:ascii="Cambria" w:hAnsi="Cambria"/>
          <w:b/>
          <w:bCs/>
          <w:sz w:val="24"/>
          <w:szCs w:val="24"/>
        </w:rPr>
        <w:t xml:space="preserve">z siedzibą ul. </w:t>
      </w:r>
      <w:r w:rsidR="001F70D5">
        <w:rPr>
          <w:rFonts w:ascii="Cambria" w:hAnsi="Cambria"/>
          <w:b/>
          <w:bCs/>
          <w:sz w:val="24"/>
          <w:szCs w:val="24"/>
        </w:rPr>
        <w:t>Plac Senatorski 1, 08-540 Stężyca</w:t>
      </w:r>
    </w:p>
    <w:p w14:paraId="3216F79D" w14:textId="2E6D1248" w:rsidR="00093595" w:rsidRPr="00B7096C" w:rsidRDefault="001F70D5" w:rsidP="00EB4B94">
      <w:pPr>
        <w:spacing w:after="0" w:line="360" w:lineRule="auto"/>
        <w:ind w:left="142"/>
        <w:rPr>
          <w:rFonts w:ascii="Cambria" w:hAnsi="Cambria" w:cs="Helvetica"/>
          <w:b/>
          <w:bCs/>
          <w:color w:val="000000"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NIP: 5060035708</w:t>
      </w:r>
      <w:r w:rsidR="00093595" w:rsidRPr="00B7096C">
        <w:rPr>
          <w:rFonts w:ascii="Cambria" w:hAnsi="Cambria" w:cs="Arial"/>
          <w:b/>
          <w:bCs/>
          <w:sz w:val="24"/>
          <w:szCs w:val="24"/>
        </w:rPr>
        <w:t xml:space="preserve">, REGON: </w:t>
      </w:r>
      <w:r>
        <w:rPr>
          <w:rFonts w:ascii="Cambria" w:hAnsi="Cambria"/>
          <w:b/>
          <w:bCs/>
          <w:sz w:val="24"/>
          <w:szCs w:val="24"/>
        </w:rPr>
        <w:t>431020010</w:t>
      </w:r>
    </w:p>
    <w:p w14:paraId="7DAFDB62" w14:textId="6A1B6437" w:rsidR="00093595" w:rsidRPr="00B7096C" w:rsidRDefault="00093595" w:rsidP="00EB4B94">
      <w:pPr>
        <w:spacing w:after="0" w:line="360" w:lineRule="auto"/>
        <w:ind w:left="142"/>
        <w:rPr>
          <w:rFonts w:ascii="Cambria" w:hAnsi="Cambria" w:cs="Helvetica"/>
          <w:bCs/>
          <w:color w:val="000000"/>
          <w:sz w:val="24"/>
          <w:szCs w:val="24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093595" w:rsidRPr="003E090C" w14:paraId="3A74AE0E" w14:textId="77777777" w:rsidTr="00DE2D88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bookmarkEnd w:id="0"/>
          <w:bookmarkEnd w:id="1"/>
          <w:p w14:paraId="51743FD6" w14:textId="1EE26804" w:rsidR="00093595" w:rsidRPr="00260AAB" w:rsidRDefault="00093595" w:rsidP="00260AAB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73C1CAAF" w14:textId="77777777" w:rsidR="00093595" w:rsidRPr="009149CE" w:rsidRDefault="00093595" w:rsidP="00B80B29">
            <w:pPr>
              <w:pStyle w:val="Tekstpodstawowy"/>
              <w:widowControl/>
              <w:numPr>
                <w:ilvl w:val="0"/>
                <w:numId w:val="11"/>
              </w:numPr>
              <w:adjustRightInd/>
              <w:spacing w:after="0" w:line="360" w:lineRule="auto"/>
              <w:ind w:left="316" w:hanging="284"/>
              <w:textAlignment w:val="auto"/>
              <w:rPr>
                <w:rFonts w:ascii="Cambria" w:hAnsi="Cambria"/>
                <w:iCs/>
                <w:sz w:val="24"/>
                <w:szCs w:val="24"/>
              </w:rPr>
            </w:pPr>
            <w:r w:rsidRPr="009149CE">
              <w:rPr>
                <w:rFonts w:ascii="Cambria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6C898286" w14:textId="77777777" w:rsidR="00093595" w:rsidRPr="000104EC" w:rsidRDefault="00093595" w:rsidP="00DE2D88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………………</w:t>
            </w:r>
            <w:r w:rsidRPr="000104EC">
              <w:rPr>
                <w:rFonts w:ascii="Cambria" w:hAnsi="Cambria" w:cs="Arial"/>
                <w:iCs/>
              </w:rPr>
              <w:t>…………………………..……</w:t>
            </w:r>
            <w:r>
              <w:rPr>
                <w:rFonts w:ascii="Cambria" w:hAnsi="Cambria" w:cs="Arial"/>
                <w:iCs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</w:rPr>
              <w:t>……........</w:t>
            </w:r>
          </w:p>
          <w:p w14:paraId="72613EB2" w14:textId="77777777" w:rsidR="00093595" w:rsidRPr="009149CE" w:rsidRDefault="00093595" w:rsidP="00B80B29">
            <w:pPr>
              <w:pStyle w:val="Tekstpodstawowy"/>
              <w:widowControl/>
              <w:numPr>
                <w:ilvl w:val="0"/>
                <w:numId w:val="11"/>
              </w:numPr>
              <w:adjustRightInd/>
              <w:spacing w:after="0" w:line="360" w:lineRule="auto"/>
              <w:textAlignment w:val="auto"/>
              <w:rPr>
                <w:rFonts w:ascii="Cambria" w:hAnsi="Cambria"/>
                <w:iCs/>
                <w:sz w:val="24"/>
                <w:szCs w:val="24"/>
              </w:rPr>
            </w:pPr>
            <w:r w:rsidRPr="009149CE">
              <w:rPr>
                <w:rFonts w:ascii="Cambria" w:hAnsi="Cambria"/>
                <w:iCs/>
                <w:sz w:val="24"/>
                <w:szCs w:val="24"/>
              </w:rPr>
              <w:t xml:space="preserve">Nazwa </w:t>
            </w:r>
            <w:r w:rsidRPr="009149CE">
              <w:rPr>
                <w:rFonts w:ascii="Cambria" w:hAnsi="Cambria"/>
                <w:sz w:val="24"/>
                <w:szCs w:val="24"/>
              </w:rPr>
              <w:t>albo imię i nazwisko</w:t>
            </w:r>
            <w:r w:rsidRPr="009149CE">
              <w:rPr>
                <w:rFonts w:ascii="Cambria" w:hAnsi="Cambria"/>
                <w:iCs/>
                <w:sz w:val="24"/>
                <w:szCs w:val="24"/>
              </w:rPr>
              <w:t xml:space="preserve"> Wykonawcy</w:t>
            </w:r>
            <w:r w:rsidRPr="009149CE">
              <w:rPr>
                <w:rStyle w:val="Odwoanieprzypisudolnego"/>
                <w:rFonts w:ascii="Cambria" w:hAnsi="Cambria"/>
                <w:iCs/>
                <w:sz w:val="24"/>
                <w:szCs w:val="24"/>
              </w:rPr>
              <w:footnoteReference w:id="1"/>
            </w:r>
            <w:r w:rsidRPr="009149CE">
              <w:rPr>
                <w:rFonts w:ascii="Cambria" w:hAnsi="Cambria"/>
                <w:iCs/>
                <w:sz w:val="24"/>
                <w:szCs w:val="24"/>
              </w:rPr>
              <w:t>:</w:t>
            </w:r>
          </w:p>
          <w:p w14:paraId="17AF21C9" w14:textId="77777777" w:rsidR="00093595" w:rsidRPr="000104EC" w:rsidRDefault="00093595" w:rsidP="00DE2D88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………………</w:t>
            </w:r>
            <w:r w:rsidRPr="000104EC">
              <w:rPr>
                <w:rFonts w:ascii="Cambria" w:hAnsi="Cambria" w:cs="Arial"/>
                <w:iCs/>
              </w:rPr>
              <w:t>…………………………..……</w:t>
            </w:r>
            <w:r>
              <w:rPr>
                <w:rFonts w:ascii="Cambria" w:hAnsi="Cambria" w:cs="Arial"/>
                <w:iCs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</w:rPr>
              <w:t>……........</w:t>
            </w:r>
          </w:p>
          <w:p w14:paraId="34AFDDE2" w14:textId="77777777" w:rsidR="00093595" w:rsidRPr="000104EC" w:rsidRDefault="00093595" w:rsidP="00DE2D88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………………</w:t>
            </w:r>
            <w:r w:rsidRPr="000104EC">
              <w:rPr>
                <w:rFonts w:ascii="Cambria" w:hAnsi="Cambria" w:cs="Arial"/>
                <w:iCs/>
              </w:rPr>
              <w:t>…………………………..……</w:t>
            </w:r>
            <w:r>
              <w:rPr>
                <w:rFonts w:ascii="Cambria" w:hAnsi="Cambria" w:cs="Arial"/>
                <w:iCs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</w:rPr>
              <w:t>……........</w:t>
            </w:r>
          </w:p>
          <w:p w14:paraId="59DFF3FA" w14:textId="77777777" w:rsidR="00093595" w:rsidRPr="008F0908" w:rsidRDefault="00093595" w:rsidP="00DE2D88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7F9FA598" w14:textId="77777777" w:rsidR="00093595" w:rsidRDefault="00093595" w:rsidP="00DE2D88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………………</w:t>
            </w:r>
            <w:r w:rsidRPr="000104EC">
              <w:rPr>
                <w:rFonts w:ascii="Cambria" w:hAnsi="Cambria" w:cs="Arial"/>
                <w:iCs/>
              </w:rPr>
              <w:t>…………………………..……</w:t>
            </w:r>
            <w:r>
              <w:rPr>
                <w:rFonts w:ascii="Cambria" w:hAnsi="Cambria" w:cs="Arial"/>
                <w:iCs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</w:rPr>
              <w:t>……........</w:t>
            </w:r>
          </w:p>
          <w:p w14:paraId="2AA0A803" w14:textId="77777777" w:rsidR="00093595" w:rsidRDefault="00093595" w:rsidP="00DE2D88">
            <w:pPr>
              <w:spacing w:line="360" w:lineRule="auto"/>
              <w:ind w:left="457" w:hanging="141"/>
              <w:rPr>
                <w:rFonts w:ascii="Cambria" w:hAnsi="Cambria" w:cs="Arial"/>
                <w:iCs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</w:rPr>
              <w:t>.........................................</w:t>
            </w:r>
            <w:r>
              <w:rPr>
                <w:rFonts w:ascii="Cambria" w:hAnsi="Cambria" w:cs="Arial"/>
                <w:iCs/>
              </w:rPr>
              <w:t>...</w:t>
            </w:r>
            <w:r w:rsidRPr="003E090C">
              <w:rPr>
                <w:rFonts w:ascii="Cambria" w:hAnsi="Cambria" w:cs="Arial"/>
                <w:iCs/>
              </w:rPr>
              <w:t>..........................</w:t>
            </w:r>
            <w:r>
              <w:rPr>
                <w:rFonts w:ascii="Cambria" w:hAnsi="Cambria" w:cs="Arial"/>
                <w:iCs/>
              </w:rPr>
              <w:t>......</w:t>
            </w:r>
            <w:r w:rsidRPr="003E090C">
              <w:rPr>
                <w:rFonts w:ascii="Cambria" w:hAnsi="Cambria" w:cs="Arial"/>
                <w:iCs/>
              </w:rPr>
              <w:t>.......................</w:t>
            </w:r>
          </w:p>
          <w:p w14:paraId="705A553A" w14:textId="77777777" w:rsidR="00093595" w:rsidRPr="00441789" w:rsidRDefault="00093595" w:rsidP="00B80B29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right="182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 w:cs="Arial"/>
                <w:b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Pr="006B1616">
              <w:rPr>
                <w:rFonts w:ascii="Cambria" w:hAnsi="Cambria"/>
                <w:b/>
              </w:rPr>
              <w:t>e-mail:</w:t>
            </w:r>
          </w:p>
          <w:p w14:paraId="54847F9D" w14:textId="77777777" w:rsidR="00093595" w:rsidRPr="00D701AC" w:rsidRDefault="00093595" w:rsidP="00DE2D88">
            <w:pPr>
              <w:pStyle w:val="Akapitzlist"/>
              <w:ind w:left="360" w:right="182"/>
              <w:jc w:val="both"/>
              <w:rPr>
                <w:rFonts w:ascii="Cambria" w:hAnsi="Cambria" w:cs="Arial"/>
                <w:b/>
                <w:iCs/>
                <w:sz w:val="16"/>
                <w:szCs w:val="16"/>
              </w:rPr>
            </w:pPr>
          </w:p>
          <w:p w14:paraId="7A209973" w14:textId="77777777" w:rsidR="00093595" w:rsidRPr="006B1616" w:rsidRDefault="00093595" w:rsidP="00DE2D88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10"/>
                <w:szCs w:val="10"/>
              </w:rPr>
            </w:pPr>
          </w:p>
          <w:p w14:paraId="4FABD4CD" w14:textId="77777777" w:rsidR="00093595" w:rsidRPr="006B1616" w:rsidRDefault="00093595" w:rsidP="00DE2D88">
            <w:pPr>
              <w:pStyle w:val="Akapitzlist"/>
              <w:ind w:left="360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/>
                <w:bCs/>
              </w:rPr>
              <w:t>…….………………………….…..………………….………………………………..…</w:t>
            </w:r>
            <w:r>
              <w:rPr>
                <w:rFonts w:ascii="Cambria" w:hAnsi="Cambria"/>
                <w:bCs/>
              </w:rPr>
              <w:t>………………</w:t>
            </w:r>
            <w:r w:rsidRPr="006B1616">
              <w:rPr>
                <w:rFonts w:ascii="Cambria" w:hAnsi="Cambria"/>
                <w:bCs/>
              </w:rPr>
              <w:t>……………………………….</w:t>
            </w:r>
          </w:p>
          <w:p w14:paraId="0E0F986A" w14:textId="77777777" w:rsidR="00093595" w:rsidRPr="000F2DFA" w:rsidRDefault="00093595" w:rsidP="00DE2D88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0756C91E" w14:textId="77777777" w:rsidR="00093595" w:rsidRPr="00FC6851" w:rsidRDefault="00093595" w:rsidP="00B80B29">
            <w:pPr>
              <w:pStyle w:val="Akapitzlist"/>
              <w:numPr>
                <w:ilvl w:val="0"/>
                <w:numId w:val="11"/>
              </w:numPr>
              <w:tabs>
                <w:tab w:val="left" w:pos="32"/>
              </w:tabs>
              <w:spacing w:after="0"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Pr="008F0908">
              <w:rPr>
                <w:rFonts w:ascii="Cambria" w:hAnsi="Cambria" w:cs="Arial"/>
                <w:iCs/>
              </w:rPr>
              <w:t xml:space="preserve">res </w:t>
            </w:r>
            <w:r w:rsidRPr="00FC6851">
              <w:rPr>
                <w:rFonts w:ascii="Cambria" w:hAnsi="Cambria" w:cs="Arial"/>
                <w:iCs/>
              </w:rPr>
              <w:t>do korespondencji pisemnej, w sprawach, w których może ona być</w:t>
            </w:r>
            <w:r>
              <w:rPr>
                <w:rFonts w:ascii="Cambria" w:hAnsi="Cambria" w:cs="Arial"/>
                <w:iCs/>
              </w:rPr>
              <w:t xml:space="preserve"> w</w:t>
            </w:r>
            <w:r w:rsidRPr="00FC6851">
              <w:rPr>
                <w:rFonts w:ascii="Cambria" w:hAnsi="Cambria" w:cs="Arial"/>
                <w:iCs/>
              </w:rPr>
              <w:t xml:space="preserve"> tej formie prowadzona </w:t>
            </w:r>
            <w:r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276E36A0" w14:textId="77777777" w:rsidR="00093595" w:rsidRPr="000F2DFA" w:rsidRDefault="00093595" w:rsidP="00DE2D88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A3270D7" w14:textId="77777777" w:rsidR="00093595" w:rsidRPr="000104EC" w:rsidRDefault="00093595" w:rsidP="00DE2D88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………………</w:t>
            </w:r>
            <w:r w:rsidRPr="000104EC">
              <w:rPr>
                <w:rFonts w:ascii="Cambria" w:hAnsi="Cambria" w:cs="Arial"/>
                <w:iCs/>
              </w:rPr>
              <w:t>…………………………..……</w:t>
            </w:r>
            <w:r>
              <w:rPr>
                <w:rFonts w:ascii="Cambria" w:hAnsi="Cambria" w:cs="Arial"/>
                <w:iCs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</w:rPr>
              <w:t>……........</w:t>
            </w:r>
          </w:p>
          <w:p w14:paraId="0C1FC458" w14:textId="77777777" w:rsidR="00093595" w:rsidRPr="009149CE" w:rsidRDefault="00093595" w:rsidP="00B80B29">
            <w:pPr>
              <w:pStyle w:val="Tekstpodstawowy"/>
              <w:widowControl/>
              <w:numPr>
                <w:ilvl w:val="0"/>
                <w:numId w:val="11"/>
              </w:numPr>
              <w:adjustRightInd/>
              <w:spacing w:after="0" w:line="360" w:lineRule="auto"/>
              <w:textAlignment w:val="auto"/>
              <w:rPr>
                <w:rFonts w:ascii="Cambria" w:hAnsi="Cambria"/>
                <w:b/>
                <w:sz w:val="24"/>
                <w:szCs w:val="24"/>
              </w:rPr>
            </w:pPr>
            <w:r w:rsidRPr="009149CE">
              <w:rPr>
                <w:rFonts w:ascii="Cambria" w:hAnsi="Cambria"/>
                <w:b/>
                <w:sz w:val="24"/>
                <w:szCs w:val="24"/>
              </w:rPr>
              <w:t xml:space="preserve">Osoba odpowiedzialna za kontakty z Zamawiającym: </w:t>
            </w:r>
          </w:p>
          <w:p w14:paraId="08A4EF15" w14:textId="6EBD19B9" w:rsidR="00093595" w:rsidRPr="00260AAB" w:rsidRDefault="00093595" w:rsidP="00260AAB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………………</w:t>
            </w:r>
            <w:r w:rsidRPr="000104EC">
              <w:rPr>
                <w:rFonts w:ascii="Cambria" w:hAnsi="Cambria" w:cs="Arial"/>
                <w:iCs/>
              </w:rPr>
              <w:t>…………………………..……</w:t>
            </w:r>
            <w:r>
              <w:rPr>
                <w:rFonts w:ascii="Cambria" w:hAnsi="Cambria" w:cs="Arial"/>
                <w:iCs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</w:rPr>
              <w:t>……........</w:t>
            </w:r>
          </w:p>
        </w:tc>
      </w:tr>
      <w:tr w:rsidR="00093595" w:rsidRPr="003E090C" w14:paraId="3632754E" w14:textId="77777777" w:rsidTr="00DE2D88">
        <w:trPr>
          <w:trHeight w:val="151"/>
          <w:jc w:val="center"/>
        </w:trPr>
        <w:tc>
          <w:tcPr>
            <w:tcW w:w="9671" w:type="dxa"/>
          </w:tcPr>
          <w:p w14:paraId="2946161F" w14:textId="77777777" w:rsidR="00093595" w:rsidRPr="00073977" w:rsidRDefault="00093595" w:rsidP="00DE2D88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073977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14EAD567" w14:textId="77777777" w:rsidR="00093595" w:rsidRPr="007C3798" w:rsidRDefault="00093595" w:rsidP="00DE2D88">
            <w:pPr>
              <w:rPr>
                <w:rFonts w:ascii="Cambria" w:hAnsi="Cambria" w:cs="Arial"/>
                <w:iCs/>
                <w:sz w:val="24"/>
                <w:szCs w:val="24"/>
              </w:rPr>
            </w:pPr>
            <w:r w:rsidRPr="007C3798">
              <w:rPr>
                <w:rFonts w:ascii="Cambria" w:hAnsi="Cambria" w:cs="Arial"/>
                <w:iCs/>
                <w:sz w:val="24"/>
                <w:szCs w:val="24"/>
              </w:rPr>
              <w:lastRenderedPageBreak/>
              <w:t xml:space="preserve">W związku z ogłoszeniem postępowania o udzielenie zamówienia publicznego prowadzonego w </w:t>
            </w:r>
            <w:r w:rsidRPr="007C3798">
              <w:rPr>
                <w:rFonts w:ascii="Cambria" w:hAnsi="Cambria" w:cs="Arial"/>
                <w:b/>
                <w:bCs/>
                <w:iCs/>
                <w:sz w:val="24"/>
                <w:szCs w:val="24"/>
                <w:u w:val="single"/>
              </w:rPr>
              <w:t>trybie podstawowym bez negocjacji</w:t>
            </w:r>
            <w:r w:rsidRPr="007C3798">
              <w:rPr>
                <w:rFonts w:ascii="Cambria" w:hAnsi="Cambria" w:cs="Arial"/>
                <w:iCs/>
                <w:sz w:val="24"/>
                <w:szCs w:val="24"/>
              </w:rPr>
              <w:t xml:space="preserve"> na zadanie pn.</w:t>
            </w:r>
          </w:p>
          <w:p w14:paraId="597FF512" w14:textId="0E9DBBF0" w:rsidR="00093595" w:rsidRPr="00E66C36" w:rsidRDefault="001F70D5" w:rsidP="00791A4A">
            <w:pPr>
              <w:widowControl/>
              <w:suppressAutoHyphens w:val="0"/>
              <w:autoSpaceDE w:val="0"/>
              <w:autoSpaceDN w:val="0"/>
              <w:spacing w:after="0" w:line="240" w:lineRule="auto"/>
              <w:jc w:val="center"/>
              <w:textAlignment w:val="auto"/>
              <w:rPr>
                <w:rFonts w:ascii="Cambria" w:eastAsiaTheme="minorHAnsi" w:hAnsi="Cambria" w:cs="CalibriBold"/>
                <w:b/>
                <w:bCs/>
                <w:sz w:val="24"/>
                <w:szCs w:val="24"/>
                <w:lang w:eastAsia="en-US"/>
              </w:rPr>
            </w:pPr>
            <w:r w:rsidRPr="009A5371">
              <w:rPr>
                <w:rFonts w:asciiTheme="majorHAnsi" w:eastAsia="SimSun" w:hAnsiTheme="majorHAnsi"/>
                <w:b/>
                <w:bCs/>
              </w:rPr>
              <w:t xml:space="preserve">Zakup wyposażenia na </w:t>
            </w:r>
            <w:r>
              <w:rPr>
                <w:rFonts w:asciiTheme="majorHAnsi" w:eastAsia="SimSun" w:hAnsiTheme="majorHAnsi"/>
                <w:b/>
                <w:bCs/>
              </w:rPr>
              <w:t xml:space="preserve">potrzeby utworzenia przedszkola </w:t>
            </w:r>
            <w:r w:rsidRPr="009A5371">
              <w:rPr>
                <w:rFonts w:asciiTheme="majorHAnsi" w:eastAsia="SimSun" w:hAnsiTheme="majorHAnsi"/>
                <w:b/>
                <w:bCs/>
              </w:rPr>
              <w:t>w miejscowości Stężyca</w:t>
            </w:r>
            <w:r w:rsidR="00093595" w:rsidRPr="00E66C36">
              <w:rPr>
                <w:rFonts w:ascii="Cambria" w:hAnsi="Cambria" w:cs="Arial"/>
                <w:b/>
                <w:i/>
                <w:sz w:val="24"/>
                <w:szCs w:val="24"/>
              </w:rPr>
              <w:br/>
            </w:r>
          </w:p>
          <w:p w14:paraId="422C12A6" w14:textId="77777777" w:rsidR="009A27FF" w:rsidRDefault="00093595" w:rsidP="00B80B29">
            <w:pPr>
              <w:pStyle w:val="Akapitzlist"/>
              <w:numPr>
                <w:ilvl w:val="0"/>
                <w:numId w:val="12"/>
              </w:numPr>
              <w:tabs>
                <w:tab w:val="left" w:pos="48"/>
              </w:tabs>
              <w:spacing w:after="0"/>
              <w:jc w:val="both"/>
              <w:rPr>
                <w:rFonts w:ascii="Cambria" w:hAnsi="Cambria" w:cs="Arial"/>
                <w:bCs/>
                <w:iCs/>
                <w:sz w:val="24"/>
                <w:szCs w:val="24"/>
              </w:rPr>
            </w:pPr>
            <w:r w:rsidRPr="007C3798">
              <w:rPr>
                <w:rFonts w:ascii="Cambria" w:hAnsi="Cambria" w:cs="Arial"/>
                <w:b/>
                <w:iCs/>
                <w:sz w:val="24"/>
                <w:szCs w:val="24"/>
              </w:rPr>
              <w:t>Oferuję/oferujemy*</w:t>
            </w:r>
            <w:r w:rsidRPr="007C3798">
              <w:rPr>
                <w:rFonts w:ascii="Cambria" w:hAnsi="Cambria" w:cs="Arial"/>
                <w:iCs/>
                <w:sz w:val="24"/>
                <w:szCs w:val="24"/>
              </w:rPr>
              <w:t xml:space="preserve"> wykonanie </w:t>
            </w:r>
            <w:r w:rsidRPr="007C3798">
              <w:rPr>
                <w:rFonts w:ascii="Cambria" w:hAnsi="Cambria" w:cs="Arial"/>
                <w:bCs/>
                <w:iCs/>
                <w:sz w:val="24"/>
                <w:szCs w:val="24"/>
              </w:rPr>
              <w:t xml:space="preserve">zamówienia </w:t>
            </w:r>
            <w:r w:rsidRPr="007C3798">
              <w:rPr>
                <w:rFonts w:ascii="Cambria" w:hAnsi="Cambria" w:cs="Arial"/>
                <w:iCs/>
                <w:sz w:val="24"/>
                <w:szCs w:val="24"/>
              </w:rPr>
              <w:t xml:space="preserve">zgodnie z </w:t>
            </w:r>
            <w:r w:rsidRPr="007C3798">
              <w:rPr>
                <w:rFonts w:ascii="Cambria" w:hAnsi="Cambria" w:cs="Arial"/>
                <w:bCs/>
                <w:iCs/>
                <w:sz w:val="24"/>
                <w:szCs w:val="24"/>
              </w:rPr>
              <w:t xml:space="preserve">zakresem </w:t>
            </w:r>
            <w:r w:rsidR="009C7946">
              <w:rPr>
                <w:rFonts w:ascii="Cambria" w:hAnsi="Cambria" w:cs="Arial"/>
                <w:bCs/>
                <w:iCs/>
                <w:sz w:val="24"/>
                <w:szCs w:val="24"/>
              </w:rPr>
              <w:t>z</w:t>
            </w:r>
            <w:r w:rsidRPr="007C3798">
              <w:rPr>
                <w:rFonts w:ascii="Cambria" w:hAnsi="Cambria" w:cs="Arial"/>
                <w:bCs/>
                <w:iCs/>
                <w:sz w:val="24"/>
                <w:szCs w:val="24"/>
              </w:rPr>
              <w:t>amieszczon</w:t>
            </w:r>
            <w:r w:rsidR="00F062FD">
              <w:rPr>
                <w:rFonts w:ascii="Cambria" w:hAnsi="Cambria" w:cs="Arial"/>
                <w:bCs/>
                <w:iCs/>
                <w:sz w:val="24"/>
                <w:szCs w:val="24"/>
              </w:rPr>
              <w:t xml:space="preserve">ym </w:t>
            </w:r>
            <w:r w:rsidRPr="007C3798">
              <w:rPr>
                <w:rFonts w:ascii="Cambria" w:hAnsi="Cambria" w:cs="Arial"/>
                <w:bCs/>
                <w:iCs/>
                <w:sz w:val="24"/>
                <w:szCs w:val="24"/>
              </w:rPr>
              <w:t>w opisie przedmiotu zamówienia zawartym w SWZ</w:t>
            </w:r>
            <w:r w:rsidR="009A27FF">
              <w:rPr>
                <w:rFonts w:ascii="Cambria" w:hAnsi="Cambria" w:cs="Arial"/>
                <w:bCs/>
                <w:iCs/>
                <w:sz w:val="24"/>
                <w:szCs w:val="24"/>
              </w:rPr>
              <w:t xml:space="preserve"> i załącznikach do SWZ</w:t>
            </w:r>
            <w:r w:rsidRPr="007C3798">
              <w:rPr>
                <w:rFonts w:ascii="Cambria" w:hAnsi="Cambria" w:cs="Arial"/>
                <w:bCs/>
                <w:iCs/>
                <w:sz w:val="24"/>
                <w:szCs w:val="24"/>
              </w:rPr>
              <w:t xml:space="preserve"> </w:t>
            </w:r>
          </w:p>
          <w:p w14:paraId="1CE9870D" w14:textId="65C14831" w:rsidR="00093595" w:rsidRPr="007C3798" w:rsidRDefault="00093595" w:rsidP="009A27FF">
            <w:pPr>
              <w:pStyle w:val="Akapitzlist"/>
              <w:tabs>
                <w:tab w:val="left" w:pos="48"/>
              </w:tabs>
              <w:spacing w:after="0"/>
              <w:jc w:val="both"/>
              <w:rPr>
                <w:rFonts w:ascii="Cambria" w:hAnsi="Cambria" w:cs="Arial"/>
                <w:bCs/>
                <w:iCs/>
                <w:sz w:val="24"/>
                <w:szCs w:val="24"/>
              </w:rPr>
            </w:pPr>
            <w:r w:rsidRPr="007C3798">
              <w:rPr>
                <w:rFonts w:ascii="Cambria" w:hAnsi="Cambria" w:cs="Arial"/>
                <w:b/>
                <w:iCs/>
                <w:sz w:val="24"/>
                <w:szCs w:val="24"/>
                <w:u w:val="single"/>
              </w:rPr>
              <w:t>za łączną cenę ryczałtową</w:t>
            </w:r>
            <w:r w:rsidR="00107C18">
              <w:rPr>
                <w:rFonts w:ascii="Cambria" w:hAnsi="Cambria" w:cs="Arial"/>
                <w:b/>
                <w:iCs/>
                <w:sz w:val="24"/>
                <w:szCs w:val="24"/>
                <w:u w:val="single"/>
              </w:rPr>
              <w:t xml:space="preserve"> za zadanie podstawowe</w:t>
            </w:r>
            <w:r w:rsidRPr="007C3798">
              <w:rPr>
                <w:rFonts w:ascii="Cambria" w:hAnsi="Cambria" w:cs="Arial"/>
                <w:b/>
                <w:iCs/>
                <w:sz w:val="24"/>
                <w:szCs w:val="24"/>
                <w:u w:val="single"/>
              </w:rPr>
              <w:t>:</w:t>
            </w:r>
          </w:p>
          <w:p w14:paraId="45EEAEE0" w14:textId="77777777" w:rsidR="00093595" w:rsidRPr="007C3798" w:rsidRDefault="00093595" w:rsidP="00DE2D88">
            <w:pPr>
              <w:rPr>
                <w:rFonts w:ascii="Cambria" w:hAnsi="Cambria" w:cs="Arial"/>
                <w:b/>
                <w:bCs/>
                <w:iCs/>
                <w:sz w:val="24"/>
                <w:szCs w:val="24"/>
              </w:rPr>
            </w:pPr>
          </w:p>
          <w:p w14:paraId="4267A7B2" w14:textId="77777777" w:rsidR="00F42349" w:rsidRPr="007C3798" w:rsidRDefault="00F42349" w:rsidP="00F42349">
            <w:pPr>
              <w:pStyle w:val="Akapitzlist"/>
              <w:spacing w:line="360" w:lineRule="auto"/>
              <w:jc w:val="both"/>
              <w:rPr>
                <w:rFonts w:ascii="Cambria" w:hAnsi="Cambria" w:cs="Arial"/>
                <w:iCs/>
                <w:sz w:val="24"/>
                <w:szCs w:val="24"/>
              </w:rPr>
            </w:pPr>
            <w:r w:rsidRPr="007C3798">
              <w:rPr>
                <w:rFonts w:ascii="Cambria" w:hAnsi="Cambria" w:cs="Arial"/>
                <w:iCs/>
                <w:sz w:val="24"/>
                <w:szCs w:val="24"/>
              </w:rPr>
              <w:t>netto........................................................... zł</w:t>
            </w:r>
          </w:p>
          <w:p w14:paraId="1D992824" w14:textId="77777777" w:rsidR="00F42349" w:rsidRPr="007C3798" w:rsidRDefault="00F42349" w:rsidP="00F42349">
            <w:pPr>
              <w:pStyle w:val="Akapitzlist"/>
              <w:spacing w:line="360" w:lineRule="auto"/>
              <w:jc w:val="both"/>
              <w:rPr>
                <w:rFonts w:ascii="Cambria" w:hAnsi="Cambria" w:cs="Arial"/>
                <w:iCs/>
                <w:sz w:val="24"/>
                <w:szCs w:val="24"/>
              </w:rPr>
            </w:pPr>
            <w:r w:rsidRPr="007C3798">
              <w:rPr>
                <w:rFonts w:ascii="Cambria" w:hAnsi="Cambria" w:cs="Arial"/>
                <w:iCs/>
                <w:sz w:val="24"/>
                <w:szCs w:val="24"/>
              </w:rPr>
              <w:t>podatek VAT ……… %, .......................................................... zł,</w:t>
            </w:r>
          </w:p>
          <w:p w14:paraId="70B7A735" w14:textId="7A71C8FB" w:rsidR="00093595" w:rsidRPr="007C3798" w:rsidRDefault="00F42349" w:rsidP="00DE2D88">
            <w:pPr>
              <w:spacing w:line="360" w:lineRule="auto"/>
              <w:ind w:firstLine="332"/>
              <w:rPr>
                <w:rFonts w:ascii="Cambria" w:hAnsi="Cambria" w:cs="Arial"/>
                <w:b/>
                <w:i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iCs/>
                <w:sz w:val="24"/>
                <w:szCs w:val="24"/>
              </w:rPr>
              <w:t xml:space="preserve">       </w:t>
            </w:r>
            <w:r w:rsidR="00093595" w:rsidRPr="007C3798">
              <w:rPr>
                <w:rFonts w:ascii="Cambria" w:hAnsi="Cambria" w:cs="Arial"/>
                <w:b/>
                <w:iCs/>
                <w:sz w:val="24"/>
                <w:szCs w:val="24"/>
              </w:rPr>
              <w:t>brutto ........................................................... zł</w:t>
            </w:r>
          </w:p>
          <w:p w14:paraId="5FAA25C1" w14:textId="1D7F356F" w:rsidR="00093595" w:rsidRPr="007C3798" w:rsidRDefault="00093595" w:rsidP="00B80B29">
            <w:pPr>
              <w:pStyle w:val="Akapitzlist"/>
              <w:numPr>
                <w:ilvl w:val="0"/>
                <w:numId w:val="12"/>
              </w:numPr>
              <w:tabs>
                <w:tab w:val="left" w:pos="190"/>
              </w:tabs>
              <w:spacing w:after="0"/>
              <w:rPr>
                <w:rFonts w:ascii="Cambria" w:hAnsi="Cambria" w:cs="Arial"/>
                <w:b/>
                <w:bCs/>
                <w:iCs/>
                <w:sz w:val="24"/>
                <w:szCs w:val="24"/>
              </w:rPr>
            </w:pPr>
            <w:r w:rsidRPr="007C3798">
              <w:rPr>
                <w:rFonts w:ascii="Cambria" w:hAnsi="Cambria" w:cs="Arial"/>
                <w:b/>
                <w:bCs/>
                <w:iCs/>
                <w:sz w:val="24"/>
                <w:szCs w:val="24"/>
              </w:rPr>
              <w:t xml:space="preserve">Oferuję/oferujemy: </w:t>
            </w:r>
          </w:p>
          <w:p w14:paraId="1D774950" w14:textId="14EF2555" w:rsidR="00093595" w:rsidRDefault="00093595" w:rsidP="00DE2D88">
            <w:pPr>
              <w:pStyle w:val="Akapitzlist"/>
              <w:tabs>
                <w:tab w:val="left" w:pos="190"/>
              </w:tabs>
              <w:ind w:left="332"/>
              <w:jc w:val="both"/>
              <w:rPr>
                <w:rFonts w:ascii="Cambria" w:hAnsi="Cambria" w:cs="Arial"/>
                <w:bCs/>
                <w:iCs/>
                <w:sz w:val="24"/>
                <w:szCs w:val="24"/>
              </w:rPr>
            </w:pPr>
            <w:r w:rsidRPr="007C3798">
              <w:rPr>
                <w:rFonts w:ascii="Cambria" w:hAnsi="Cambria" w:cs="Arial"/>
                <w:color w:val="000000"/>
                <w:sz w:val="24"/>
                <w:szCs w:val="24"/>
              </w:rPr>
              <w:t xml:space="preserve">Długość okresu gwarancji jakości na dostarczone i </w:t>
            </w:r>
            <w:r w:rsidR="00D477EF">
              <w:rPr>
                <w:rFonts w:ascii="Cambria" w:hAnsi="Cambria" w:cs="Arial"/>
                <w:color w:val="000000"/>
                <w:sz w:val="24"/>
                <w:szCs w:val="24"/>
              </w:rPr>
              <w:t>zamontowane wyposażenie</w:t>
            </w:r>
            <w:r w:rsidRPr="007C3798">
              <w:rPr>
                <w:rFonts w:ascii="Cambria" w:hAnsi="Cambria" w:cs="Arial"/>
                <w:bCs/>
                <w:iCs/>
                <w:sz w:val="24"/>
                <w:szCs w:val="24"/>
              </w:rPr>
              <w:t xml:space="preserve">: </w:t>
            </w:r>
          </w:p>
          <w:p w14:paraId="3ABB3796" w14:textId="1AF71B4B" w:rsidR="00F40156" w:rsidRPr="00C27FA9" w:rsidRDefault="00F40156" w:rsidP="00F40156">
            <w:pPr>
              <w:spacing w:line="360" w:lineRule="auto"/>
              <w:ind w:left="284"/>
              <w:rPr>
                <w:rFonts w:ascii="Cambria" w:hAnsi="Cambria" w:cs="Cambria"/>
                <w:caps/>
              </w:rPr>
            </w:pPr>
            <w:r w:rsidRPr="00C27FA9">
              <w:rPr>
                <w:rFonts w:ascii="Cambria" w:hAnsi="Cambria"/>
                <w:b/>
              </w:rPr>
              <w:fldChar w:fldCharType="begin">
                <w:ffData>
                  <w:name w:val="Wybór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27FA9">
              <w:rPr>
                <w:rFonts w:ascii="Cambria" w:hAnsi="Cambria"/>
                <w:b/>
              </w:rPr>
              <w:instrText xml:space="preserve"> FORMCHECKBOX </w:instrText>
            </w:r>
            <w:r w:rsidRPr="00C27FA9">
              <w:rPr>
                <w:rFonts w:ascii="Cambria" w:hAnsi="Cambria"/>
                <w:b/>
              </w:rPr>
            </w:r>
            <w:r w:rsidRPr="00C27FA9">
              <w:rPr>
                <w:rFonts w:ascii="Cambria" w:hAnsi="Cambria"/>
                <w:b/>
              </w:rPr>
              <w:fldChar w:fldCharType="separate"/>
            </w:r>
            <w:r w:rsidRPr="00C27FA9">
              <w:rPr>
                <w:rFonts w:ascii="Cambria" w:hAnsi="Cambria"/>
                <w:b/>
              </w:rPr>
              <w:fldChar w:fldCharType="end"/>
            </w:r>
            <w:r w:rsidRPr="00C27FA9">
              <w:rPr>
                <w:rFonts w:ascii="Cambria" w:hAnsi="Cambria"/>
                <w:b/>
              </w:rPr>
              <w:t xml:space="preserve"> 36 miesięcy *          /          </w:t>
            </w:r>
            <w:r w:rsidRPr="00C27FA9">
              <w:rPr>
                <w:rFonts w:ascii="Cambria" w:hAnsi="Cambria"/>
                <w:b/>
              </w:rPr>
              <w:fldChar w:fldCharType="begin">
                <w:ffData>
                  <w:name w:val="Wybór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27FA9">
              <w:rPr>
                <w:rFonts w:ascii="Cambria" w:hAnsi="Cambria"/>
                <w:b/>
              </w:rPr>
              <w:instrText xml:space="preserve"> FORMCHECKBOX </w:instrText>
            </w:r>
            <w:r w:rsidRPr="00C27FA9">
              <w:rPr>
                <w:rFonts w:ascii="Cambria" w:hAnsi="Cambria"/>
                <w:b/>
              </w:rPr>
            </w:r>
            <w:r w:rsidRPr="00C27FA9">
              <w:rPr>
                <w:rFonts w:ascii="Cambria" w:hAnsi="Cambria"/>
                <w:b/>
              </w:rPr>
              <w:fldChar w:fldCharType="separate"/>
            </w:r>
            <w:r w:rsidRPr="00C27FA9">
              <w:rPr>
                <w:rFonts w:ascii="Cambria" w:hAnsi="Cambria"/>
                <w:b/>
              </w:rPr>
              <w:fldChar w:fldCharType="end"/>
            </w:r>
            <w:r w:rsidRPr="00C27FA9">
              <w:rPr>
                <w:rFonts w:ascii="Cambria" w:hAnsi="Cambria"/>
                <w:b/>
              </w:rPr>
              <w:t xml:space="preserve"> 48 miesięcy *          /        </w:t>
            </w:r>
            <w:r w:rsidRPr="00C27FA9">
              <w:rPr>
                <w:rFonts w:ascii="Cambria" w:hAnsi="Cambria"/>
                <w:b/>
              </w:rPr>
              <w:fldChar w:fldCharType="begin">
                <w:ffData>
                  <w:name w:val="Wybór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27FA9">
              <w:rPr>
                <w:rFonts w:ascii="Cambria" w:hAnsi="Cambria"/>
                <w:b/>
              </w:rPr>
              <w:instrText xml:space="preserve"> FORMCHECKBOX </w:instrText>
            </w:r>
            <w:r w:rsidRPr="00C27FA9">
              <w:rPr>
                <w:rFonts w:ascii="Cambria" w:hAnsi="Cambria"/>
                <w:b/>
              </w:rPr>
            </w:r>
            <w:r w:rsidRPr="00C27FA9">
              <w:rPr>
                <w:rFonts w:ascii="Cambria" w:hAnsi="Cambria"/>
                <w:b/>
              </w:rPr>
              <w:fldChar w:fldCharType="separate"/>
            </w:r>
            <w:r w:rsidRPr="00C27FA9">
              <w:rPr>
                <w:rFonts w:ascii="Cambria" w:hAnsi="Cambria"/>
                <w:b/>
              </w:rPr>
              <w:fldChar w:fldCharType="end"/>
            </w:r>
            <w:r w:rsidRPr="00C27FA9">
              <w:rPr>
                <w:rFonts w:ascii="Cambria" w:hAnsi="Cambria"/>
                <w:b/>
              </w:rPr>
              <w:t xml:space="preserve"> 60 miesięcy *</w:t>
            </w:r>
            <w:r w:rsidR="00E11931" w:rsidRPr="00C27FA9">
              <w:rPr>
                <w:rFonts w:ascii="Cambria" w:hAnsi="Cambria"/>
                <w:b/>
              </w:rPr>
              <w:t xml:space="preserve"> </w:t>
            </w:r>
          </w:p>
          <w:p w14:paraId="189CBDCB" w14:textId="77777777" w:rsidR="00F40156" w:rsidRDefault="00F40156" w:rsidP="00F40156">
            <w:pPr>
              <w:pStyle w:val="Akapitzlist"/>
              <w:tabs>
                <w:tab w:val="left" w:pos="190"/>
              </w:tabs>
              <w:ind w:left="332"/>
              <w:jc w:val="both"/>
              <w:rPr>
                <w:rFonts w:ascii="Cambria" w:hAnsi="Cambria" w:cs="Arial"/>
                <w:bCs/>
                <w:iCs/>
                <w:sz w:val="24"/>
                <w:szCs w:val="24"/>
              </w:rPr>
            </w:pPr>
            <w:r w:rsidRPr="007C3798">
              <w:rPr>
                <w:rFonts w:ascii="Cambria" w:hAnsi="Cambria" w:cs="Arial"/>
                <w:b/>
                <w:bCs/>
                <w:iCs/>
                <w:sz w:val="24"/>
                <w:szCs w:val="24"/>
              </w:rPr>
              <w:t>od dnia podpisania protokołu odbioru końcowego</w:t>
            </w:r>
            <w:r w:rsidRPr="007C3798">
              <w:rPr>
                <w:rStyle w:val="Odwoanieprzypisudolnego"/>
                <w:rFonts w:ascii="Cambria" w:hAnsi="Cambria"/>
                <w:b/>
                <w:sz w:val="24"/>
                <w:szCs w:val="24"/>
              </w:rPr>
              <w:footnoteReference w:id="2"/>
            </w:r>
            <w:r w:rsidRPr="007C3798">
              <w:rPr>
                <w:rFonts w:ascii="Cambria" w:hAnsi="Cambria" w:cs="Arial"/>
                <w:bCs/>
                <w:iCs/>
                <w:sz w:val="24"/>
                <w:szCs w:val="24"/>
              </w:rPr>
              <w:t xml:space="preserve">. </w:t>
            </w:r>
          </w:p>
          <w:p w14:paraId="4B0C7916" w14:textId="77777777" w:rsidR="00093595" w:rsidRDefault="00E11931" w:rsidP="00260AAB">
            <w:pPr>
              <w:pStyle w:val="Akapitzlist"/>
              <w:tabs>
                <w:tab w:val="left" w:pos="190"/>
              </w:tabs>
              <w:ind w:left="332"/>
              <w:jc w:val="both"/>
              <w:rPr>
                <w:rFonts w:ascii="Cambria" w:hAnsi="Cambria" w:cs="Arial"/>
                <w:bCs/>
                <w:i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iCs/>
                <w:sz w:val="24"/>
                <w:szCs w:val="24"/>
              </w:rPr>
              <w:t>* zaznaczyć odpowiednie</w:t>
            </w:r>
          </w:p>
          <w:p w14:paraId="6F94B00A" w14:textId="2A103CBD" w:rsidR="0037211A" w:rsidRPr="001F70D5" w:rsidRDefault="00840F6F" w:rsidP="001F70D5">
            <w:pPr>
              <w:pStyle w:val="Akapitzlist"/>
              <w:tabs>
                <w:tab w:val="left" w:pos="190"/>
              </w:tabs>
              <w:ind w:left="332"/>
              <w:jc w:val="both"/>
              <w:rPr>
                <w:rFonts w:ascii="Cambria" w:hAnsi="Cambria" w:cs="Arial"/>
                <w:bCs/>
                <w:i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iCs/>
                <w:sz w:val="24"/>
                <w:szCs w:val="24"/>
              </w:rPr>
              <w:t>Okres rękojmi jest równy okresowi gwarancji.</w:t>
            </w:r>
          </w:p>
        </w:tc>
      </w:tr>
      <w:tr w:rsidR="00093595" w:rsidRPr="003E090C" w14:paraId="0F74236F" w14:textId="77777777" w:rsidTr="00DE2D88">
        <w:trPr>
          <w:trHeight w:val="1153"/>
          <w:jc w:val="center"/>
        </w:trPr>
        <w:tc>
          <w:tcPr>
            <w:tcW w:w="9671" w:type="dxa"/>
          </w:tcPr>
          <w:p w14:paraId="48CB0CF9" w14:textId="77777777" w:rsidR="00093595" w:rsidRPr="009B4EE7" w:rsidRDefault="00093595" w:rsidP="00DE2D88">
            <w:pPr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72AD7994" w14:textId="77777777" w:rsidR="00093595" w:rsidRPr="00D95B0B" w:rsidRDefault="00093595" w:rsidP="00B80B29">
            <w:pPr>
              <w:pStyle w:val="Akapitzlist"/>
              <w:numPr>
                <w:ilvl w:val="0"/>
                <w:numId w:val="9"/>
              </w:numPr>
              <w:spacing w:after="0"/>
              <w:ind w:left="323" w:hanging="323"/>
              <w:jc w:val="both"/>
              <w:rPr>
                <w:rFonts w:ascii="Cambria" w:hAnsi="Cambria" w:cs="Arial"/>
                <w:iCs/>
                <w:sz w:val="24"/>
                <w:szCs w:val="24"/>
              </w:rPr>
            </w:pPr>
            <w:r w:rsidRPr="00D95B0B">
              <w:rPr>
                <w:rFonts w:ascii="Cambria" w:hAnsi="Cambria" w:cs="Arial"/>
                <w:iCs/>
                <w:sz w:val="24"/>
                <w:szCs w:val="24"/>
              </w:rPr>
              <w:t xml:space="preserve">Oświadczam/y, że powyższa cena zawierają wszystkie koszty, jakie ponosi Zamawiający </w:t>
            </w:r>
            <w:r w:rsidRPr="00D95B0B">
              <w:rPr>
                <w:rFonts w:ascii="Cambria" w:hAnsi="Cambria" w:cs="Arial"/>
                <w:iCs/>
                <w:sz w:val="24"/>
                <w:szCs w:val="24"/>
              </w:rPr>
              <w:br/>
              <w:t>w przypadku wyboru niniejszej oferty na zasadach wynikających z umowy.</w:t>
            </w:r>
          </w:p>
          <w:p w14:paraId="041E2059" w14:textId="77777777" w:rsidR="00093595" w:rsidRPr="00D95B0B" w:rsidRDefault="00093595" w:rsidP="00B80B29">
            <w:pPr>
              <w:pStyle w:val="Akapitzlist"/>
              <w:numPr>
                <w:ilvl w:val="0"/>
                <w:numId w:val="9"/>
              </w:numPr>
              <w:spacing w:after="0"/>
              <w:ind w:left="323" w:hanging="323"/>
              <w:jc w:val="both"/>
              <w:rPr>
                <w:rFonts w:ascii="Cambria" w:hAnsi="Cambria" w:cs="Arial"/>
                <w:iCs/>
                <w:sz w:val="24"/>
                <w:szCs w:val="24"/>
              </w:rPr>
            </w:pPr>
            <w:r w:rsidRPr="00D95B0B">
              <w:rPr>
                <w:rFonts w:ascii="Cambria" w:hAnsi="Cambria" w:cs="Arial"/>
                <w:sz w:val="24"/>
                <w:szCs w:val="24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12CBBA4C" w14:textId="77777777" w:rsidR="00093595" w:rsidRPr="00D95B0B" w:rsidRDefault="00093595" w:rsidP="00B80B29">
            <w:pPr>
              <w:pStyle w:val="Akapitzlist"/>
              <w:numPr>
                <w:ilvl w:val="0"/>
                <w:numId w:val="9"/>
              </w:numPr>
              <w:spacing w:after="0"/>
              <w:ind w:left="323" w:hanging="323"/>
              <w:jc w:val="both"/>
              <w:rPr>
                <w:rFonts w:ascii="Cambria" w:hAnsi="Cambria" w:cs="Arial"/>
                <w:iCs/>
                <w:sz w:val="24"/>
                <w:szCs w:val="24"/>
              </w:rPr>
            </w:pPr>
            <w:r w:rsidRPr="00D95B0B">
              <w:rPr>
                <w:rFonts w:ascii="Cambria" w:hAnsi="Cambria" w:cs="Arial"/>
                <w:sz w:val="24"/>
                <w:szCs w:val="24"/>
              </w:rPr>
              <w:t xml:space="preserve">Oświadczam/y, że uważam/y się za związanych niniejszą ofertą przez okres wskazany </w:t>
            </w:r>
            <w:r w:rsidRPr="00D95B0B">
              <w:rPr>
                <w:rFonts w:ascii="Cambria" w:hAnsi="Cambria" w:cs="Arial"/>
                <w:sz w:val="24"/>
                <w:szCs w:val="24"/>
              </w:rPr>
              <w:br/>
              <w:t xml:space="preserve">w SWZ. </w:t>
            </w:r>
          </w:p>
          <w:p w14:paraId="2CB69F6C" w14:textId="5B00000C" w:rsidR="00093595" w:rsidRPr="00D95B0B" w:rsidRDefault="00093595" w:rsidP="00B80B29">
            <w:pPr>
              <w:pStyle w:val="Akapitzlist"/>
              <w:numPr>
                <w:ilvl w:val="0"/>
                <w:numId w:val="9"/>
              </w:numPr>
              <w:spacing w:after="0"/>
              <w:ind w:left="336" w:hanging="336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D95B0B">
              <w:rPr>
                <w:rFonts w:ascii="Cambria" w:hAnsi="Cambria" w:cs="Arial"/>
                <w:sz w:val="24"/>
                <w:szCs w:val="24"/>
              </w:rPr>
              <w:t>Oświadczam/y, że zrealizuję/</w:t>
            </w:r>
            <w:proofErr w:type="spellStart"/>
            <w:r w:rsidRPr="00D95B0B">
              <w:rPr>
                <w:rFonts w:ascii="Cambria" w:hAnsi="Cambria" w:cs="Arial"/>
                <w:sz w:val="24"/>
                <w:szCs w:val="24"/>
              </w:rPr>
              <w:t>emy</w:t>
            </w:r>
            <w:proofErr w:type="spellEnd"/>
            <w:r w:rsidRPr="00D95B0B">
              <w:rPr>
                <w:rFonts w:ascii="Cambria" w:hAnsi="Cambria" w:cs="Arial"/>
                <w:sz w:val="24"/>
                <w:szCs w:val="24"/>
              </w:rPr>
              <w:t xml:space="preserve"> zamówienie zgodnie z SWZ i </w:t>
            </w:r>
            <w:r w:rsidR="00933346" w:rsidRPr="00D95B0B">
              <w:rPr>
                <w:rFonts w:ascii="Cambria" w:hAnsi="Cambria" w:cs="Arial"/>
                <w:sz w:val="24"/>
                <w:szCs w:val="24"/>
              </w:rPr>
              <w:t>Projektowanymi postanowieniami umownymi/</w:t>
            </w:r>
            <w:r w:rsidRPr="00D95B0B">
              <w:rPr>
                <w:rFonts w:ascii="Cambria" w:hAnsi="Cambria" w:cs="Arial"/>
                <w:sz w:val="24"/>
                <w:szCs w:val="24"/>
              </w:rPr>
              <w:t>Projektem umowy.</w:t>
            </w:r>
          </w:p>
          <w:p w14:paraId="750EB358" w14:textId="77777777" w:rsidR="00093595" w:rsidRPr="00D95B0B" w:rsidRDefault="00093595" w:rsidP="00B80B29">
            <w:pPr>
              <w:widowControl/>
              <w:numPr>
                <w:ilvl w:val="0"/>
                <w:numId w:val="9"/>
              </w:numPr>
              <w:suppressAutoHyphens w:val="0"/>
              <w:adjustRightInd/>
              <w:spacing w:after="0"/>
              <w:ind w:left="323" w:hanging="323"/>
              <w:textAlignment w:val="auto"/>
              <w:rPr>
                <w:rFonts w:ascii="Cambria" w:hAnsi="Cambria" w:cs="Arial"/>
                <w:sz w:val="24"/>
                <w:szCs w:val="24"/>
              </w:rPr>
            </w:pPr>
            <w:r w:rsidRPr="00D95B0B">
              <w:rPr>
                <w:rFonts w:ascii="Cambria" w:hAnsi="Cambria" w:cs="Arial"/>
                <w:sz w:val="24"/>
                <w:szCs w:val="24"/>
              </w:rPr>
              <w:t>Oświadczam/y, że akceptuję/</w:t>
            </w:r>
            <w:proofErr w:type="spellStart"/>
            <w:r w:rsidRPr="00D95B0B">
              <w:rPr>
                <w:rFonts w:ascii="Cambria" w:hAnsi="Cambria" w:cs="Arial"/>
                <w:sz w:val="24"/>
                <w:szCs w:val="24"/>
              </w:rPr>
              <w:t>emy</w:t>
            </w:r>
            <w:proofErr w:type="spellEnd"/>
            <w:r w:rsidRPr="00D95B0B">
              <w:rPr>
                <w:rFonts w:ascii="Cambria" w:hAnsi="Cambria" w:cs="Arial"/>
                <w:sz w:val="24"/>
                <w:szCs w:val="24"/>
              </w:rPr>
              <w:t xml:space="preserve"> Regulamin Platformy e-Zamówienia dostępny na stronie </w:t>
            </w:r>
            <w:hyperlink r:id="rId8" w:anchor="regulamin-serwisu" w:history="1">
              <w:r w:rsidRPr="00D95B0B">
                <w:rPr>
                  <w:rStyle w:val="Hipercze"/>
                  <w:rFonts w:ascii="Cambria" w:hAnsi="Cambria" w:cs="Arial"/>
                  <w:color w:val="0070C0"/>
                  <w:sz w:val="24"/>
                  <w:szCs w:val="24"/>
                </w:rPr>
                <w:t>https://ezamowienia.gov.pl/pl/regulamin/#regulamin-serwisu</w:t>
              </w:r>
            </w:hyperlink>
            <w:r w:rsidRPr="00D95B0B">
              <w:rPr>
                <w:rFonts w:ascii="Cambria" w:hAnsi="Cambria" w:cs="Arial"/>
                <w:sz w:val="24"/>
                <w:szCs w:val="24"/>
              </w:rPr>
              <w:t xml:space="preserve"> zawierający wiążące Wykonawcę informacje związane z korzystaniem z Platformy e-Zamówienia </w:t>
            </w:r>
            <w:r w:rsidRPr="00D95B0B">
              <w:rPr>
                <w:rFonts w:ascii="MS Mincho" w:eastAsia="MS Mincho" w:hAnsi="MS Mincho" w:cs="MS Mincho" w:hint="eastAsia"/>
                <w:sz w:val="24"/>
                <w:szCs w:val="24"/>
              </w:rPr>
              <w:t> </w:t>
            </w:r>
            <w:r w:rsidRPr="00D95B0B">
              <w:rPr>
                <w:rFonts w:ascii="Cambria" w:hAnsi="Cambria" w:cs="Arial"/>
                <w:sz w:val="24"/>
                <w:szCs w:val="24"/>
              </w:rPr>
              <w:t>w szczególności opis sposobu składania/zmiany/wycofania oferty w niniejszym postępowaniu.</w:t>
            </w:r>
          </w:p>
          <w:p w14:paraId="50033140" w14:textId="5F28F6CE" w:rsidR="00093595" w:rsidRPr="00D95B0B" w:rsidRDefault="00093595" w:rsidP="00B80B29">
            <w:pPr>
              <w:pStyle w:val="Akapitzlist"/>
              <w:numPr>
                <w:ilvl w:val="0"/>
                <w:numId w:val="9"/>
              </w:numPr>
              <w:spacing w:after="0"/>
              <w:ind w:left="337" w:hanging="337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D95B0B">
              <w:rPr>
                <w:rFonts w:ascii="Cambria" w:hAnsi="Cambria" w:cs="Arial"/>
                <w:sz w:val="24"/>
                <w:szCs w:val="24"/>
              </w:rPr>
              <w:t xml:space="preserve">Wadium zostało wniesione w formie </w:t>
            </w:r>
            <w:r w:rsidR="00C05116" w:rsidRPr="00D95B0B">
              <w:rPr>
                <w:rFonts w:ascii="Cambria" w:hAnsi="Cambria" w:cs="Arial"/>
                <w:sz w:val="24"/>
                <w:szCs w:val="24"/>
              </w:rPr>
              <w:t>(nie dotyczy</w:t>
            </w:r>
            <w:r w:rsidR="00290C68" w:rsidRPr="00D95B0B">
              <w:rPr>
                <w:rFonts w:ascii="Cambria" w:hAnsi="Cambria" w:cs="Arial"/>
                <w:sz w:val="24"/>
                <w:szCs w:val="24"/>
              </w:rPr>
              <w:t xml:space="preserve"> – Zamawiający nie wymaga wniesienia wadium</w:t>
            </w:r>
            <w:r w:rsidR="00C05116" w:rsidRPr="00D95B0B">
              <w:rPr>
                <w:rFonts w:ascii="Cambria" w:hAnsi="Cambria" w:cs="Arial"/>
                <w:sz w:val="24"/>
                <w:szCs w:val="24"/>
              </w:rPr>
              <w:t>)</w:t>
            </w:r>
            <w:r w:rsidRPr="00D95B0B">
              <w:rPr>
                <w:rFonts w:ascii="Cambria" w:hAnsi="Cambria" w:cs="Arial"/>
                <w:bCs/>
                <w:iCs/>
                <w:sz w:val="24"/>
                <w:szCs w:val="24"/>
              </w:rPr>
              <w:t>.</w:t>
            </w:r>
          </w:p>
          <w:p w14:paraId="25854EE0" w14:textId="73BA2108" w:rsidR="00093595" w:rsidRPr="00D95B0B" w:rsidRDefault="00093595" w:rsidP="00C05116">
            <w:pPr>
              <w:spacing w:after="0"/>
              <w:ind w:left="337"/>
              <w:rPr>
                <w:rFonts w:ascii="Cambria" w:hAnsi="Cambria" w:cs="Arial"/>
                <w:iCs/>
                <w:sz w:val="24"/>
                <w:szCs w:val="24"/>
              </w:rPr>
            </w:pPr>
            <w:r w:rsidRPr="00D95B0B">
              <w:rPr>
                <w:rFonts w:ascii="Cambria" w:hAnsi="Cambria" w:cs="Arial"/>
                <w:iCs/>
                <w:sz w:val="24"/>
                <w:szCs w:val="24"/>
              </w:rPr>
              <w:lastRenderedPageBreak/>
              <w:t>Wadium należy zwrócić na nr konta: w banku:</w:t>
            </w:r>
            <w:r w:rsidR="00C05116" w:rsidRPr="00D95B0B">
              <w:rPr>
                <w:rFonts w:ascii="Cambria" w:hAnsi="Cambria" w:cs="Arial"/>
                <w:iCs/>
                <w:sz w:val="24"/>
                <w:szCs w:val="24"/>
              </w:rPr>
              <w:t xml:space="preserve"> (nie dotyczy)</w:t>
            </w:r>
          </w:p>
          <w:p w14:paraId="346DA80D" w14:textId="46D26246" w:rsidR="00C91854" w:rsidRPr="00D95B0B" w:rsidRDefault="00C91854" w:rsidP="00B80B29">
            <w:pPr>
              <w:pStyle w:val="Akapitzlist"/>
              <w:numPr>
                <w:ilvl w:val="0"/>
                <w:numId w:val="9"/>
              </w:numPr>
              <w:spacing w:after="0"/>
              <w:ind w:left="308" w:hanging="284"/>
              <w:jc w:val="both"/>
              <w:rPr>
                <w:rFonts w:ascii="Cambria" w:hAnsi="Cambria" w:cs="Arial"/>
                <w:iCs/>
                <w:sz w:val="24"/>
                <w:szCs w:val="24"/>
              </w:rPr>
            </w:pPr>
            <w:r w:rsidRPr="00D95B0B">
              <w:rPr>
                <w:rFonts w:ascii="Cambria" w:hAnsi="Cambria"/>
                <w:bCs/>
                <w:sz w:val="24"/>
                <w:szCs w:val="24"/>
              </w:rPr>
              <w:t>Oświadczamy, że przekazana w odrębnym pliku część oferty stanowi tajemnicę przedsiębiorstwa w rozumieniu art. 11 ustawy z dnia 16 kwietnia 1993 r. o zwalczaniu nieuczciwej konkurencji. Zastrzegam, że informacje te nie mogą być udostępniane oraz wykazuję, iż zastrzeżone informacje stanowią tajemnicę przedsiębiorstwa. (U</w:t>
            </w:r>
            <w:r w:rsidRPr="00D95B0B">
              <w:rPr>
                <w:rFonts w:ascii="Cambria" w:hAnsi="Cambria"/>
                <w:bCs/>
                <w:i/>
                <w:iCs/>
                <w:sz w:val="24"/>
                <w:szCs w:val="24"/>
              </w:rPr>
              <w:t>zasadnienie należy dołączyć do  oferty.) (Jeśli nie dotyczy należy przekreślić, w przypadku braku przekreślenia oraz braku uzasadnienia zamawiający uzna jako brak tajemnicy przedsiębiorstwa).</w:t>
            </w:r>
          </w:p>
          <w:p w14:paraId="6063EB17" w14:textId="77777777" w:rsidR="00093595" w:rsidRPr="00D370A9" w:rsidRDefault="00093595" w:rsidP="00B80B29">
            <w:pPr>
              <w:pStyle w:val="Bezodstpw"/>
              <w:numPr>
                <w:ilvl w:val="0"/>
                <w:numId w:val="9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743EAD11" w14:textId="77777777" w:rsidR="00093595" w:rsidRPr="00D370A9" w:rsidRDefault="00093595" w:rsidP="00B80B29">
            <w:pPr>
              <w:pStyle w:val="Bezodstpw"/>
              <w:numPr>
                <w:ilvl w:val="0"/>
                <w:numId w:val="9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23824B9B" w14:textId="77777777" w:rsidR="00093595" w:rsidRPr="00D370A9" w:rsidRDefault="00093595" w:rsidP="00B80B29">
            <w:pPr>
              <w:widowControl/>
              <w:numPr>
                <w:ilvl w:val="0"/>
                <w:numId w:val="9"/>
              </w:numPr>
              <w:adjustRightInd/>
              <w:spacing w:before="120" w:after="0"/>
              <w:ind w:left="478" w:hanging="478"/>
              <w:textAlignment w:val="auto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Składając niniejszą ofertę, zgodnie z art. 225 ust. 1 ustawy </w:t>
            </w:r>
            <w:proofErr w:type="spellStart"/>
            <w:r w:rsidRPr="00D370A9">
              <w:rPr>
                <w:rFonts w:ascii="Cambria" w:hAnsi="Cambria" w:cs="Arial"/>
                <w:iCs/>
              </w:rPr>
              <w:t>Pzp</w:t>
            </w:r>
            <w:proofErr w:type="spellEnd"/>
            <w:r w:rsidRPr="00D370A9">
              <w:rPr>
                <w:rFonts w:ascii="Cambria" w:hAnsi="Cambria" w:cs="Arial"/>
                <w:iCs/>
              </w:rPr>
              <w:t xml:space="preserve">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589B3879" w14:textId="77777777" w:rsidR="00093595" w:rsidRPr="00D370A9" w:rsidRDefault="00093595" w:rsidP="00B80B29">
            <w:pPr>
              <w:widowControl/>
              <w:numPr>
                <w:ilvl w:val="0"/>
                <w:numId w:val="8"/>
              </w:numPr>
              <w:tabs>
                <w:tab w:val="left" w:pos="744"/>
              </w:tabs>
              <w:adjustRightInd/>
              <w:spacing w:after="0"/>
              <w:ind w:left="602" w:hanging="142"/>
              <w:textAlignment w:val="auto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55D25884" w14:textId="77777777" w:rsidR="00093595" w:rsidRDefault="00093595" w:rsidP="00B80B29">
            <w:pPr>
              <w:widowControl/>
              <w:numPr>
                <w:ilvl w:val="0"/>
                <w:numId w:val="8"/>
              </w:numPr>
              <w:tabs>
                <w:tab w:val="left" w:pos="744"/>
              </w:tabs>
              <w:adjustRightInd/>
              <w:spacing w:after="0"/>
              <w:ind w:left="602" w:hanging="142"/>
              <w:textAlignment w:val="auto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019AA2A3" w14:textId="77777777" w:rsidR="00093595" w:rsidRPr="00732A5A" w:rsidRDefault="00093595" w:rsidP="00DE2D88">
            <w:pPr>
              <w:pStyle w:val="Akapitzlist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45E0329" w14:textId="77777777" w:rsidR="00093595" w:rsidRPr="005A3693" w:rsidRDefault="00093595" w:rsidP="00DE2D88">
            <w:pPr>
              <w:ind w:left="743"/>
              <w:contextualSpacing/>
              <w:rPr>
                <w:rFonts w:ascii="Cambria" w:hAnsi="Cambria" w:cs="Tahoma"/>
                <w:bCs/>
                <w:lang w:eastAsia="pl-PL"/>
              </w:rPr>
            </w:pPr>
            <w:r w:rsidRPr="005A3693">
              <w:rPr>
                <w:rFonts w:ascii="Cambria" w:hAnsi="Cambria" w:cs="Tahoma"/>
                <w:bCs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5ABFB5C" w14:textId="77777777" w:rsidR="00093595" w:rsidRDefault="00093595" w:rsidP="00DE2D88">
            <w:pPr>
              <w:tabs>
                <w:tab w:val="left" w:pos="885"/>
              </w:tabs>
              <w:ind w:left="641" w:hanging="284"/>
              <w:contextualSpacing/>
              <w:rPr>
                <w:rFonts w:ascii="Cambria" w:hAnsi="Cambria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="Cambria" w:hAnsi="Cambria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="Cambria" w:hAnsi="Cambria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="Cambria" w:hAnsi="Cambria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="Cambria" w:hAnsi="Cambria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="Cambria" w:hAnsi="Cambria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="Cambria" w:hAnsi="Cambria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="Cambria" w:hAnsi="Cambria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71D6D7FD" w14:textId="77777777" w:rsidR="00093595" w:rsidRPr="00C7332B" w:rsidRDefault="00093595" w:rsidP="00DE2D88">
            <w:pPr>
              <w:tabs>
                <w:tab w:val="left" w:pos="885"/>
              </w:tabs>
              <w:ind w:left="641" w:hanging="284"/>
              <w:contextualSpacing/>
              <w:rPr>
                <w:rFonts w:ascii="Cambria" w:hAnsi="Cambria" w:cs="Tahoma"/>
                <w:bCs/>
                <w:i/>
                <w:iCs/>
                <w:sz w:val="10"/>
                <w:szCs w:val="10"/>
                <w:lang w:eastAsia="pl-PL"/>
              </w:rPr>
            </w:pPr>
          </w:p>
          <w:p w14:paraId="5A290C14" w14:textId="77777777" w:rsidR="00093595" w:rsidRDefault="00093595" w:rsidP="00DE2D88">
            <w:pPr>
              <w:tabs>
                <w:tab w:val="num" w:pos="426"/>
              </w:tabs>
              <w:ind w:left="426"/>
              <w:rPr>
                <w:rFonts w:ascii="Cambria" w:hAnsi="Cambria" w:cs="Arial"/>
                <w:b/>
                <w:bCs/>
                <w:i/>
                <w:color w:val="000000"/>
                <w:u w:val="single"/>
                <w:lang w:eastAsia="pl-PL"/>
              </w:rPr>
            </w:pPr>
            <w:r w:rsidRPr="005A3693">
              <w:rPr>
                <w:rFonts w:ascii="Cambria" w:hAnsi="Cambria" w:cs="Arial"/>
                <w:i/>
              </w:rPr>
              <w:t xml:space="preserve">*Zgodnie z art. 225 ust. 2 </w:t>
            </w:r>
            <w:r>
              <w:rPr>
                <w:rFonts w:ascii="Cambria" w:hAnsi="Cambria" w:cs="Arial"/>
                <w:i/>
              </w:rPr>
              <w:t xml:space="preserve">ustawy </w:t>
            </w:r>
            <w:proofErr w:type="spellStart"/>
            <w:r w:rsidRPr="005A3693">
              <w:rPr>
                <w:rFonts w:ascii="Cambria" w:hAnsi="Cambria" w:cs="Arial"/>
                <w:i/>
              </w:rPr>
              <w:t>Pzp</w:t>
            </w:r>
            <w:proofErr w:type="spellEnd"/>
            <w:r w:rsidRPr="005A3693">
              <w:rPr>
                <w:rFonts w:ascii="Cambria" w:hAnsi="Cambria" w:cs="Arial"/>
                <w:i/>
              </w:rPr>
              <w:t xml:space="preserve">, Wykonawca, składając ofertę, informuje </w:t>
            </w:r>
            <w:r>
              <w:rPr>
                <w:rFonts w:ascii="Cambria" w:hAnsi="Cambria" w:cs="Arial"/>
                <w:i/>
              </w:rPr>
              <w:t>Z</w:t>
            </w:r>
            <w:r w:rsidRPr="005A3693">
              <w:rPr>
                <w:rFonts w:ascii="Cambria" w:hAnsi="Cambria" w:cs="Arial"/>
                <w:i/>
              </w:rPr>
              <w:t xml:space="preserve">amawiającego, czy wybór oferty będzie prowadzić do powstania u </w:t>
            </w:r>
            <w:r>
              <w:rPr>
                <w:rFonts w:ascii="Cambria" w:hAnsi="Cambria" w:cs="Arial"/>
                <w:i/>
              </w:rPr>
              <w:t>Z</w:t>
            </w:r>
            <w:r w:rsidRPr="005A3693">
              <w:rPr>
                <w:rFonts w:ascii="Cambria" w:hAnsi="Cambria" w:cs="Arial"/>
                <w:i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hAnsi="Cambria" w:cs="Arial"/>
                <w:i/>
                <w:color w:val="000000"/>
                <w:lang w:eastAsia="pl-PL"/>
              </w:rPr>
              <w:t xml:space="preserve"> </w:t>
            </w:r>
            <w:r w:rsidRPr="005A3693">
              <w:rPr>
                <w:rFonts w:ascii="Cambria" w:hAnsi="Cambria" w:cs="Arial"/>
                <w:b/>
                <w:bCs/>
                <w:i/>
                <w:color w:val="000000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hAnsi="Cambria" w:cs="Arial"/>
                <w:b/>
                <w:bCs/>
                <w:i/>
                <w:color w:val="000000"/>
                <w:u w:val="single"/>
                <w:lang w:eastAsia="pl-PL"/>
              </w:rPr>
              <w:t>ż</w:t>
            </w:r>
            <w:r w:rsidRPr="005A3693">
              <w:rPr>
                <w:rFonts w:ascii="Cambria" w:hAnsi="Cambria" w:cs="Arial"/>
                <w:b/>
                <w:bCs/>
                <w:i/>
                <w:color w:val="000000"/>
                <w:u w:val="single"/>
                <w:lang w:eastAsia="pl-PL"/>
              </w:rPr>
              <w:t xml:space="preserve">e wybór oferty </w:t>
            </w:r>
            <w:r>
              <w:rPr>
                <w:rFonts w:ascii="Cambria" w:hAnsi="Cambria" w:cs="Arial"/>
                <w:b/>
                <w:bCs/>
                <w:i/>
                <w:color w:val="000000"/>
                <w:u w:val="single"/>
                <w:lang w:eastAsia="pl-PL"/>
              </w:rPr>
              <w:t>W</w:t>
            </w:r>
            <w:r w:rsidRPr="005A3693">
              <w:rPr>
                <w:rFonts w:ascii="Cambria" w:hAnsi="Cambria" w:cs="Arial"/>
                <w:b/>
                <w:bCs/>
                <w:i/>
                <w:color w:val="000000"/>
                <w:u w:val="single"/>
                <w:lang w:eastAsia="pl-PL"/>
              </w:rPr>
              <w:t>ykonawcy, nie będzie prowadził do powstania u Zamawiającego obowiązku podatkowego</w:t>
            </w:r>
            <w:r>
              <w:rPr>
                <w:rFonts w:ascii="Cambria" w:hAnsi="Cambria" w:cs="Arial"/>
                <w:b/>
                <w:bCs/>
                <w:i/>
                <w:color w:val="000000"/>
                <w:u w:val="single"/>
                <w:lang w:eastAsia="pl-PL"/>
              </w:rPr>
              <w:t>.</w:t>
            </w:r>
          </w:p>
          <w:p w14:paraId="73C14F2D" w14:textId="77777777" w:rsidR="00093595" w:rsidRPr="009B6466" w:rsidRDefault="00093595" w:rsidP="00DE2D88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5A077179" w14:textId="77777777" w:rsidR="00093595" w:rsidRPr="00D370A9" w:rsidRDefault="00093595" w:rsidP="00B80B29">
            <w:pPr>
              <w:pStyle w:val="Bezodstpw"/>
              <w:numPr>
                <w:ilvl w:val="0"/>
                <w:numId w:val="9"/>
              </w:numPr>
              <w:spacing w:line="276" w:lineRule="auto"/>
              <w:ind w:left="460" w:hanging="460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sz w:val="24"/>
                <w:szCs w:val="24"/>
              </w:rPr>
              <w:footnoteReference w:id="4"/>
            </w:r>
            <w:r w:rsidRPr="00D370A9">
              <w:rPr>
                <w:rFonts w:ascii="Cambria" w:hAnsi="Cambria" w:cs="Arial"/>
                <w:b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6A99202C" w14:textId="77777777" w:rsidR="00093595" w:rsidRPr="009149CE" w:rsidRDefault="00093595" w:rsidP="00DE2D88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/>
                <w:sz w:val="10"/>
                <w:szCs w:val="10"/>
              </w:rPr>
            </w:pPr>
            <w:r w:rsidRPr="009149CE">
              <w:rPr>
                <w:rFonts w:ascii="Cambria" w:hAnsi="Cambria" w:cs="Arial"/>
                <w:b/>
                <w:i/>
                <w:color w:val="000000"/>
                <w:sz w:val="22"/>
                <w:szCs w:val="22"/>
              </w:rPr>
              <w:t>*</w:t>
            </w:r>
            <w:r w:rsidRPr="009149CE">
              <w:rPr>
                <w:rFonts w:ascii="Cambria" w:hAnsi="Cambria" w:cs="Arial"/>
                <w:i/>
                <w:color w:val="000000"/>
                <w:sz w:val="22"/>
                <w:szCs w:val="22"/>
              </w:rPr>
              <w:t xml:space="preserve">W przypadku, gdy Wykonawca </w:t>
            </w:r>
            <w:r w:rsidRPr="009149CE">
              <w:rPr>
                <w:rFonts w:ascii="Cambria" w:hAnsi="Cambria" w:cs="Arial"/>
                <w:i/>
                <w:color w:val="000000"/>
                <w:sz w:val="22"/>
                <w:szCs w:val="22"/>
                <w:u w:val="single"/>
              </w:rPr>
              <w:t>nie przekazuje danych osobowych</w:t>
            </w:r>
            <w:r w:rsidRPr="009149CE">
              <w:rPr>
                <w:rFonts w:ascii="Cambria" w:hAnsi="Cambria" w:cs="Arial"/>
                <w:i/>
                <w:color w:val="000000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093595" w:rsidRPr="003E090C" w14:paraId="6869314B" w14:textId="77777777" w:rsidTr="00DE2D88">
        <w:trPr>
          <w:trHeight w:val="3109"/>
          <w:jc w:val="center"/>
        </w:trPr>
        <w:tc>
          <w:tcPr>
            <w:tcW w:w="9671" w:type="dxa"/>
          </w:tcPr>
          <w:p w14:paraId="75801EEE" w14:textId="77777777" w:rsidR="00093595" w:rsidRPr="009B4EE7" w:rsidRDefault="00093595" w:rsidP="00DE2D88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F2F86D9" w14:textId="77777777" w:rsidR="00093595" w:rsidRPr="00D370A9" w:rsidRDefault="00093595" w:rsidP="00B80B29">
            <w:pPr>
              <w:widowControl/>
              <w:numPr>
                <w:ilvl w:val="0"/>
                <w:numId w:val="7"/>
              </w:numPr>
              <w:adjustRightInd/>
              <w:spacing w:after="0"/>
              <w:ind w:left="357" w:hanging="357"/>
              <w:textAlignment w:val="auto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6D550C5E" w14:textId="592E2EE9" w:rsidR="00093595" w:rsidRPr="00D370A9" w:rsidRDefault="00093595" w:rsidP="00B80B29">
            <w:pPr>
              <w:widowControl/>
              <w:numPr>
                <w:ilvl w:val="0"/>
                <w:numId w:val="7"/>
              </w:numPr>
              <w:adjustRightInd/>
              <w:spacing w:after="0"/>
              <w:ind w:left="357"/>
              <w:textAlignment w:val="auto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/>
              </w:rPr>
              <w:t xml:space="preserve">i na warunkach określonych w SWZ </w:t>
            </w:r>
            <w:r>
              <w:rPr>
                <w:rFonts w:ascii="Cambria" w:hAnsi="Cambria" w:cs="Arial"/>
                <w:iCs/>
                <w:color w:val="000000"/>
              </w:rPr>
              <w:br/>
            </w:r>
            <w:r w:rsidRPr="00D370A9">
              <w:rPr>
                <w:rFonts w:ascii="Cambria" w:hAnsi="Cambria" w:cs="Arial"/>
                <w:iCs/>
                <w:color w:val="000000"/>
              </w:rPr>
              <w:t xml:space="preserve">i </w:t>
            </w:r>
            <w:r w:rsidR="009A242C">
              <w:rPr>
                <w:rFonts w:ascii="Cambria" w:hAnsi="Cambria" w:cs="Arial"/>
                <w:iCs/>
                <w:color w:val="000000"/>
              </w:rPr>
              <w:t>Projektowanych postanowieniach umowy/</w:t>
            </w:r>
            <w:r w:rsidRPr="00D370A9">
              <w:rPr>
                <w:rFonts w:ascii="Cambria" w:hAnsi="Cambria" w:cs="Arial"/>
                <w:iCs/>
                <w:color w:val="000000"/>
              </w:rPr>
              <w:t>Projekcie umowy.</w:t>
            </w:r>
          </w:p>
          <w:p w14:paraId="72C874AC" w14:textId="77777777" w:rsidR="00093595" w:rsidRPr="00D370A9" w:rsidRDefault="00093595" w:rsidP="00B80B29">
            <w:pPr>
              <w:widowControl/>
              <w:numPr>
                <w:ilvl w:val="0"/>
                <w:numId w:val="7"/>
              </w:numPr>
              <w:adjustRightInd/>
              <w:spacing w:after="0"/>
              <w:ind w:left="357"/>
              <w:textAlignment w:val="auto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0F30D483" w14:textId="77777777" w:rsidR="00093595" w:rsidRPr="00D370A9" w:rsidRDefault="00093595" w:rsidP="00DE2D88">
            <w:pPr>
              <w:ind w:left="357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>
              <w:rPr>
                <w:rFonts w:ascii="Cambria" w:hAnsi="Cambria" w:cs="Arial"/>
                <w:iCs/>
              </w:rPr>
              <w:t>……..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14:paraId="5F5559F7" w14:textId="77777777" w:rsidR="00093595" w:rsidRPr="00776FB2" w:rsidRDefault="00093595" w:rsidP="00DE2D88">
            <w:pPr>
              <w:ind w:left="357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093595" w:rsidRPr="003E090C" w14:paraId="5B0FBF6B" w14:textId="77777777" w:rsidTr="00DE2D88">
        <w:trPr>
          <w:trHeight w:val="2746"/>
          <w:jc w:val="center"/>
        </w:trPr>
        <w:tc>
          <w:tcPr>
            <w:tcW w:w="9671" w:type="dxa"/>
          </w:tcPr>
          <w:p w14:paraId="2694FEE9" w14:textId="77777777" w:rsidR="00093595" w:rsidRPr="009B4EE7" w:rsidRDefault="00093595" w:rsidP="00DE2D88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3AA29B80" w14:textId="5AF8CEF6" w:rsidR="00F659D8" w:rsidRPr="00F659D8" w:rsidRDefault="00F659D8" w:rsidP="00F659D8">
            <w:pPr>
              <w:shd w:val="clear" w:color="auto" w:fill="FFFFFF"/>
              <w:ind w:left="556" w:hanging="556"/>
              <w:rPr>
                <w:rFonts w:ascii="Cambria" w:hAnsi="Cambria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r>
              <w:rPr>
                <w:rFonts w:ascii="Calibri" w:hAnsi="Calibri"/>
                <w:b/>
                <w:snapToGrid w:val="0"/>
                <w:sz w:val="20"/>
                <w:szCs w:val="20"/>
              </w:rPr>
              <w:t xml:space="preserve">     </w:t>
            </w:r>
            <w:r w:rsidRPr="00F659D8">
              <w:rPr>
                <w:rFonts w:ascii="Cambria" w:hAnsi="Cambria"/>
              </w:rPr>
              <w:t>mikroprzedsiębiorstwem (przedsiębiorstwo, które zatrudnia mniej niż 10 osób, i którego roczny obrót lub roczna suma bilansowa nie przekracza 2.000.000 euro);</w:t>
            </w:r>
          </w:p>
          <w:bookmarkStart w:id="2" w:name="_Hlk95940498"/>
          <w:p w14:paraId="0B34570B" w14:textId="77777777" w:rsidR="00F659D8" w:rsidRPr="00F659D8" w:rsidRDefault="00F659D8" w:rsidP="00F659D8">
            <w:pPr>
              <w:shd w:val="clear" w:color="auto" w:fill="FFFFFF"/>
              <w:overflowPunct w:val="0"/>
              <w:autoSpaceDE w:val="0"/>
              <w:autoSpaceDN w:val="0"/>
              <w:ind w:left="567" w:hanging="556"/>
              <w:rPr>
                <w:rFonts w:ascii="Cambria" w:hAnsi="Cambria"/>
              </w:rPr>
            </w:pPr>
            <w:r w:rsidRPr="00F659D8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F659D8">
              <w:rPr>
                <w:rFonts w:ascii="Cambria" w:hAnsi="Cambria"/>
              </w:rPr>
              <w:instrText xml:space="preserve"> FORMCHECKBOX </w:instrText>
            </w:r>
            <w:r w:rsidRPr="00F659D8">
              <w:rPr>
                <w:rFonts w:ascii="Cambria" w:hAnsi="Cambria"/>
              </w:rPr>
            </w:r>
            <w:r w:rsidRPr="00F659D8">
              <w:rPr>
                <w:rFonts w:ascii="Cambria" w:hAnsi="Cambria"/>
              </w:rPr>
              <w:fldChar w:fldCharType="separate"/>
            </w:r>
            <w:r w:rsidRPr="00F659D8">
              <w:rPr>
                <w:rFonts w:ascii="Cambria" w:hAnsi="Cambria"/>
              </w:rPr>
              <w:fldChar w:fldCharType="end"/>
            </w:r>
            <w:bookmarkEnd w:id="2"/>
            <w:r w:rsidRPr="00F659D8">
              <w:rPr>
                <w:rFonts w:ascii="Cambria" w:hAnsi="Cambria"/>
              </w:rPr>
              <w:tab/>
              <w:t>małym przedsiębiorstwem (przedsiębiorstwo, które zatrudnia mniej niż 50 osób, i którego roczny obrót lub roczna suma bilansowa nie przekracza 10.000.000 euro);</w:t>
            </w:r>
          </w:p>
          <w:p w14:paraId="71FBF6CB" w14:textId="77777777" w:rsidR="00F659D8" w:rsidRPr="00F659D8" w:rsidRDefault="00F659D8" w:rsidP="00F659D8">
            <w:pPr>
              <w:shd w:val="clear" w:color="auto" w:fill="FFFFFF"/>
              <w:overflowPunct w:val="0"/>
              <w:autoSpaceDE w:val="0"/>
              <w:autoSpaceDN w:val="0"/>
              <w:ind w:left="567" w:hanging="556"/>
              <w:rPr>
                <w:rFonts w:ascii="Cambria" w:hAnsi="Cambria"/>
              </w:rPr>
            </w:pPr>
            <w:r w:rsidRPr="00F659D8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F659D8">
              <w:rPr>
                <w:rFonts w:ascii="Cambria" w:hAnsi="Cambria"/>
              </w:rPr>
              <w:instrText xml:space="preserve"> FORMCHECKBOX </w:instrText>
            </w:r>
            <w:r w:rsidRPr="00F659D8">
              <w:rPr>
                <w:rFonts w:ascii="Cambria" w:hAnsi="Cambria"/>
              </w:rPr>
            </w:r>
            <w:r w:rsidRPr="00F659D8">
              <w:rPr>
                <w:rFonts w:ascii="Cambria" w:hAnsi="Cambria"/>
              </w:rPr>
              <w:fldChar w:fldCharType="separate"/>
            </w:r>
            <w:r w:rsidRPr="00F659D8">
              <w:rPr>
                <w:rFonts w:ascii="Cambria" w:hAnsi="Cambria"/>
              </w:rPr>
              <w:fldChar w:fldCharType="end"/>
            </w:r>
            <w:r w:rsidRPr="00F659D8">
              <w:rPr>
                <w:rFonts w:ascii="Cambria" w:hAnsi="Cambria"/>
              </w:rPr>
              <w:tab/>
              <w:t>średnim przedsiębiorstwem (przedsiębiorstwo, które nie jest mikroprzedsiębiorstwem ani małym przedsiębiorstwem, i które zatrudnia mniej niż 250 osób, a którego roczny obrót nie przekracza 50.000.000 euro lub roczna suma bilansowa nie przekracza 43.000.000 euro);</w:t>
            </w:r>
          </w:p>
          <w:p w14:paraId="6A37B39E" w14:textId="663F34E1" w:rsidR="00F659D8" w:rsidRPr="00F659D8" w:rsidRDefault="00F659D8" w:rsidP="00F659D8">
            <w:pPr>
              <w:overflowPunct w:val="0"/>
              <w:autoSpaceDE w:val="0"/>
              <w:autoSpaceDN w:val="0"/>
              <w:ind w:left="567" w:hanging="556"/>
              <w:rPr>
                <w:rFonts w:ascii="Cambria" w:hAnsi="Cambria"/>
              </w:rPr>
            </w:pPr>
            <w:r w:rsidRPr="00F659D8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F659D8">
              <w:rPr>
                <w:rFonts w:ascii="Cambria" w:hAnsi="Cambria"/>
              </w:rPr>
              <w:instrText xml:space="preserve"> FORMCHECKBOX </w:instrText>
            </w:r>
            <w:r w:rsidRPr="00F659D8">
              <w:rPr>
                <w:rFonts w:ascii="Cambria" w:hAnsi="Cambria"/>
              </w:rPr>
            </w:r>
            <w:r w:rsidRPr="00F659D8">
              <w:rPr>
                <w:rFonts w:ascii="Cambria" w:hAnsi="Cambria"/>
              </w:rPr>
              <w:fldChar w:fldCharType="separate"/>
            </w:r>
            <w:r w:rsidRPr="00F659D8">
              <w:rPr>
                <w:rFonts w:ascii="Cambria" w:hAnsi="Cambria"/>
              </w:rPr>
              <w:fldChar w:fldCharType="end"/>
            </w:r>
            <w:r w:rsidRPr="00F659D8">
              <w:rPr>
                <w:rFonts w:ascii="Cambria" w:hAnsi="Cambria"/>
              </w:rPr>
              <w:tab/>
            </w:r>
            <w:r w:rsidR="006A0518" w:rsidRPr="00F659D8">
              <w:rPr>
                <w:rFonts w:ascii="Cambria" w:hAnsi="Cambria"/>
              </w:rPr>
              <w:t>Wykonawca prowadzi jednoosobową działalność gospodarczą.</w:t>
            </w:r>
          </w:p>
          <w:p w14:paraId="75F2A78F" w14:textId="7A1CF8A2" w:rsidR="00F659D8" w:rsidRPr="00F659D8" w:rsidRDefault="00F659D8" w:rsidP="00F659D8">
            <w:pPr>
              <w:overflowPunct w:val="0"/>
              <w:autoSpaceDE w:val="0"/>
              <w:autoSpaceDN w:val="0"/>
              <w:ind w:left="567" w:hanging="556"/>
              <w:rPr>
                <w:rFonts w:ascii="Cambria" w:hAnsi="Cambria"/>
              </w:rPr>
            </w:pPr>
            <w:r w:rsidRPr="00F659D8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F659D8">
              <w:rPr>
                <w:rFonts w:ascii="Cambria" w:hAnsi="Cambria"/>
              </w:rPr>
              <w:instrText xml:space="preserve"> FORMCHECKBOX </w:instrText>
            </w:r>
            <w:r w:rsidRPr="00F659D8">
              <w:rPr>
                <w:rFonts w:ascii="Cambria" w:hAnsi="Cambria"/>
              </w:rPr>
            </w:r>
            <w:r w:rsidRPr="00F659D8">
              <w:rPr>
                <w:rFonts w:ascii="Cambria" w:hAnsi="Cambria"/>
              </w:rPr>
              <w:fldChar w:fldCharType="separate"/>
            </w:r>
            <w:r w:rsidRPr="00F659D8">
              <w:rPr>
                <w:rFonts w:ascii="Cambria" w:hAnsi="Cambria"/>
              </w:rPr>
              <w:fldChar w:fldCharType="end"/>
            </w:r>
            <w:r w:rsidRPr="00F659D8">
              <w:rPr>
                <w:rFonts w:ascii="Cambria" w:hAnsi="Cambria"/>
              </w:rPr>
              <w:tab/>
            </w:r>
            <w:r w:rsidR="006A0518">
              <w:rPr>
                <w:rFonts w:ascii="Cambria" w:hAnsi="Cambria"/>
              </w:rPr>
              <w:t>żadne</w:t>
            </w:r>
            <w:r w:rsidR="006A0518" w:rsidRPr="00F659D8">
              <w:rPr>
                <w:rFonts w:ascii="Cambria" w:hAnsi="Cambria"/>
              </w:rPr>
              <w:t xml:space="preserve"> z powyższych</w:t>
            </w:r>
          </w:p>
          <w:p w14:paraId="7913201E" w14:textId="77777777" w:rsidR="00F659D8" w:rsidRPr="00F659D8" w:rsidRDefault="00F659D8" w:rsidP="00F659D8">
            <w:pPr>
              <w:overflowPunct w:val="0"/>
              <w:autoSpaceDE w:val="0"/>
              <w:autoSpaceDN w:val="0"/>
              <w:ind w:firstLine="567"/>
              <w:rPr>
                <w:rFonts w:ascii="Cambria" w:hAnsi="Cambria"/>
              </w:rPr>
            </w:pPr>
            <w:r w:rsidRPr="00F659D8">
              <w:rPr>
                <w:rFonts w:ascii="Cambria" w:hAnsi="Cambria"/>
              </w:rPr>
              <w:t>Informacje te wymagane są wyłącznie do celów statystycznych.</w:t>
            </w:r>
          </w:p>
          <w:p w14:paraId="6DC412CF" w14:textId="77777777" w:rsidR="00F659D8" w:rsidRPr="00F659D8" w:rsidRDefault="00F659D8" w:rsidP="00F659D8">
            <w:pPr>
              <w:overflowPunct w:val="0"/>
              <w:autoSpaceDE w:val="0"/>
              <w:autoSpaceDN w:val="0"/>
              <w:ind w:firstLine="567"/>
              <w:rPr>
                <w:rFonts w:ascii="Cambria" w:hAnsi="Cambria"/>
                <w:i/>
                <w:lang w:eastAsia="en-US"/>
              </w:rPr>
            </w:pPr>
            <w:r w:rsidRPr="00F659D8">
              <w:rPr>
                <w:rFonts w:ascii="Cambria" w:hAnsi="Cambria"/>
                <w:i/>
                <w:lang w:eastAsia="en-US"/>
              </w:rPr>
              <w:t>(należy zaznaczyć właściwą odpowiedź)</w:t>
            </w:r>
          </w:p>
          <w:p w14:paraId="51CA5AF1" w14:textId="77777777" w:rsidR="00093595" w:rsidRPr="00550613" w:rsidRDefault="00093595" w:rsidP="00F659D8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093595" w:rsidRPr="003E090C" w14:paraId="7558F203" w14:textId="77777777" w:rsidTr="00DE2D88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186CD899" w14:textId="77777777" w:rsidR="00A66F00" w:rsidRDefault="00A66F00" w:rsidP="00A66F00">
            <w:pPr>
              <w:pStyle w:val="Standard"/>
              <w:spacing w:line="276" w:lineRule="auto"/>
              <w:rPr>
                <w:rFonts w:asciiTheme="minorHAnsi" w:hAnsiTheme="minorHAnsi" w:cstheme="minorHAnsi"/>
                <w:bCs/>
                <w:lang w:eastAsia="ar-SA"/>
              </w:rPr>
            </w:pPr>
          </w:p>
          <w:p w14:paraId="237F4544" w14:textId="77777777" w:rsidR="00A66F00" w:rsidRPr="00401AD8" w:rsidRDefault="00A66F00" w:rsidP="00A66F00">
            <w:pPr>
              <w:pStyle w:val="Standard"/>
              <w:spacing w:line="276" w:lineRule="auto"/>
              <w:rPr>
                <w:rFonts w:ascii="Cambria" w:hAnsi="Cambria" w:cstheme="minorHAnsi"/>
                <w:b/>
                <w:sz w:val="28"/>
                <w:szCs w:val="28"/>
                <w:lang w:eastAsia="ar-SA"/>
              </w:rPr>
            </w:pPr>
            <w:r w:rsidRPr="00401AD8">
              <w:rPr>
                <w:rFonts w:ascii="Cambria" w:hAnsi="Cambria" w:cstheme="minorHAnsi"/>
                <w:b/>
                <w:sz w:val="28"/>
                <w:szCs w:val="28"/>
                <w:lang w:eastAsia="ar-SA"/>
              </w:rPr>
              <w:t>G. PODWYKONAWCY</w:t>
            </w:r>
          </w:p>
          <w:p w14:paraId="61DF8E55" w14:textId="6DECA962" w:rsidR="00A66F00" w:rsidRPr="00A451F5" w:rsidRDefault="00A66F00" w:rsidP="00790473">
            <w:pPr>
              <w:pStyle w:val="Standard"/>
              <w:spacing w:line="276" w:lineRule="auto"/>
              <w:rPr>
                <w:rFonts w:ascii="Cambria" w:hAnsi="Cambria" w:cstheme="minorHAnsi"/>
                <w:sz w:val="22"/>
                <w:szCs w:val="22"/>
              </w:rPr>
            </w:pPr>
            <w:r w:rsidRPr="00401AD8">
              <w:rPr>
                <w:rFonts w:ascii="Cambria" w:hAnsi="Cambria" w:cstheme="minorHAnsi"/>
                <w:bCs/>
                <w:sz w:val="22"/>
                <w:szCs w:val="22"/>
                <w:lang w:eastAsia="ar-SA"/>
              </w:rPr>
              <w:t>Jednocześnie oświadczamy, że</w:t>
            </w:r>
            <w:r w:rsidR="00790473">
              <w:rPr>
                <w:rFonts w:ascii="Cambria" w:hAnsi="Cambria" w:cstheme="minorHAnsi"/>
                <w:bCs/>
                <w:sz w:val="22"/>
                <w:szCs w:val="22"/>
                <w:lang w:eastAsia="ar-SA"/>
              </w:rPr>
              <w:t xml:space="preserve"> </w:t>
            </w:r>
            <w:r w:rsidRPr="00401AD8">
              <w:rPr>
                <w:rFonts w:ascii="Cambria" w:hAnsi="Cambria" w:cstheme="minorHAnsi"/>
                <w:bCs/>
                <w:sz w:val="22"/>
                <w:szCs w:val="22"/>
              </w:rPr>
              <w:t>następujące prace zamierzamy powierzyć podwykonawcom:</w:t>
            </w:r>
          </w:p>
          <w:p w14:paraId="4CE6BE39" w14:textId="77777777" w:rsidR="00A451F5" w:rsidRPr="00401AD8" w:rsidRDefault="00A451F5" w:rsidP="00A451F5">
            <w:pPr>
              <w:pStyle w:val="Standard"/>
              <w:spacing w:line="276" w:lineRule="auto"/>
              <w:ind w:left="720" w:right="-144"/>
              <w:rPr>
                <w:rFonts w:ascii="Cambria" w:hAnsi="Cambria" w:cstheme="minorHAnsi"/>
                <w:sz w:val="22"/>
                <w:szCs w:val="22"/>
              </w:rPr>
            </w:pPr>
          </w:p>
          <w:tbl>
            <w:tblPr>
              <w:tblW w:w="8642" w:type="dxa"/>
              <w:tblLook w:val="04A0" w:firstRow="1" w:lastRow="0" w:firstColumn="1" w:lastColumn="0" w:noHBand="0" w:noVBand="1"/>
            </w:tblPr>
            <w:tblGrid>
              <w:gridCol w:w="3907"/>
              <w:gridCol w:w="4735"/>
            </w:tblGrid>
            <w:tr w:rsidR="00A66F00" w:rsidRPr="00401AD8" w14:paraId="3BD26B27" w14:textId="77777777" w:rsidTr="00BD09D4">
              <w:tc>
                <w:tcPr>
                  <w:tcW w:w="3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644585" w14:textId="77777777" w:rsidR="00A66F00" w:rsidRPr="00401AD8" w:rsidRDefault="00A66F00" w:rsidP="00A66F00">
                  <w:pPr>
                    <w:pStyle w:val="Standard"/>
                    <w:spacing w:after="120" w:line="276" w:lineRule="auto"/>
                    <w:jc w:val="both"/>
                    <w:rPr>
                      <w:rFonts w:ascii="Cambria" w:hAnsi="Cambria" w:cstheme="minorHAnsi"/>
                      <w:bCs/>
                      <w:sz w:val="22"/>
                      <w:szCs w:val="22"/>
                      <w:lang w:eastAsia="ar-SA"/>
                    </w:rPr>
                  </w:pPr>
                  <w:r w:rsidRPr="00401AD8">
                    <w:rPr>
                      <w:rFonts w:ascii="Cambria" w:hAnsi="Cambria" w:cstheme="minorHAnsi"/>
                      <w:bCs/>
                      <w:sz w:val="22"/>
                      <w:szCs w:val="22"/>
                      <w:lang w:eastAsia="ar-SA"/>
                    </w:rPr>
                    <w:t>Część zamówienia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CBD5B6" w14:textId="77777777" w:rsidR="00A66F00" w:rsidRPr="00401AD8" w:rsidRDefault="00A66F00" w:rsidP="00A66F00">
                  <w:pPr>
                    <w:pStyle w:val="Standard"/>
                    <w:spacing w:after="120" w:line="276" w:lineRule="auto"/>
                    <w:jc w:val="both"/>
                    <w:rPr>
                      <w:rFonts w:ascii="Cambria" w:hAnsi="Cambria" w:cstheme="minorHAnsi"/>
                      <w:bCs/>
                      <w:sz w:val="22"/>
                      <w:szCs w:val="22"/>
                      <w:lang w:eastAsia="ar-SA"/>
                    </w:rPr>
                  </w:pPr>
                  <w:r w:rsidRPr="00401AD8">
                    <w:rPr>
                      <w:rFonts w:ascii="Cambria" w:hAnsi="Cambria" w:cstheme="minorHAnsi"/>
                      <w:bCs/>
                      <w:sz w:val="22"/>
                      <w:szCs w:val="22"/>
                      <w:lang w:eastAsia="ar-SA"/>
                    </w:rPr>
                    <w:t>Firma</w:t>
                  </w:r>
                </w:p>
              </w:tc>
            </w:tr>
            <w:tr w:rsidR="00A66F00" w:rsidRPr="00401AD8" w14:paraId="7C38FD60" w14:textId="77777777" w:rsidTr="00BD09D4">
              <w:tc>
                <w:tcPr>
                  <w:tcW w:w="3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658E50" w14:textId="77777777" w:rsidR="00A66F00" w:rsidRPr="00401AD8" w:rsidRDefault="00A66F00" w:rsidP="00A66F00">
                  <w:pPr>
                    <w:pStyle w:val="Standard"/>
                    <w:spacing w:after="120" w:line="276" w:lineRule="auto"/>
                    <w:rPr>
                      <w:rFonts w:ascii="Cambria" w:hAnsi="Cambria" w:cstheme="minorHAnsi"/>
                      <w:bCs/>
                      <w:sz w:val="22"/>
                      <w:szCs w:val="22"/>
                      <w:lang w:eastAsia="ar-SA"/>
                    </w:rPr>
                  </w:pP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11500D" w14:textId="77777777" w:rsidR="00A66F00" w:rsidRPr="00401AD8" w:rsidRDefault="00A66F00" w:rsidP="00A66F00">
                  <w:pPr>
                    <w:pStyle w:val="Standard"/>
                    <w:spacing w:after="120" w:line="276" w:lineRule="auto"/>
                    <w:rPr>
                      <w:rFonts w:ascii="Cambria" w:hAnsi="Cambria" w:cstheme="minorHAnsi"/>
                      <w:bCs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A66F00" w:rsidRPr="00401AD8" w14:paraId="5EDB4339" w14:textId="77777777" w:rsidTr="00BD09D4">
              <w:tc>
                <w:tcPr>
                  <w:tcW w:w="3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5D5957" w14:textId="77777777" w:rsidR="00A66F00" w:rsidRPr="00401AD8" w:rsidRDefault="00A66F00" w:rsidP="00A66F00">
                  <w:pPr>
                    <w:pStyle w:val="Standard"/>
                    <w:spacing w:after="120" w:line="276" w:lineRule="auto"/>
                    <w:rPr>
                      <w:rFonts w:ascii="Cambria" w:hAnsi="Cambria" w:cstheme="minorHAnsi"/>
                      <w:bCs/>
                      <w:sz w:val="22"/>
                      <w:szCs w:val="22"/>
                      <w:lang w:eastAsia="ar-SA"/>
                    </w:rPr>
                  </w:pP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39360B" w14:textId="77777777" w:rsidR="00A66F00" w:rsidRPr="00401AD8" w:rsidRDefault="00A66F00" w:rsidP="00A66F00">
                  <w:pPr>
                    <w:pStyle w:val="Standard"/>
                    <w:spacing w:after="120" w:line="276" w:lineRule="auto"/>
                    <w:rPr>
                      <w:rFonts w:ascii="Cambria" w:hAnsi="Cambria" w:cstheme="minorHAnsi"/>
                      <w:bCs/>
                      <w:sz w:val="22"/>
                      <w:szCs w:val="22"/>
                      <w:lang w:eastAsia="ar-SA"/>
                    </w:rPr>
                  </w:pPr>
                </w:p>
              </w:tc>
            </w:tr>
          </w:tbl>
          <w:p w14:paraId="062F4CFB" w14:textId="5496B6D0" w:rsidR="00093595" w:rsidRDefault="00401AD8" w:rsidP="00DE2D88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H</w:t>
            </w:r>
            <w:r w:rsidR="00093595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5FA8FC3E" w14:textId="77777777" w:rsidR="00093595" w:rsidRPr="00D370A9" w:rsidRDefault="00093595" w:rsidP="00DE2D88">
            <w:pPr>
              <w:spacing w:line="300" w:lineRule="auto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70E1C62A" w14:textId="77777777" w:rsidR="00093595" w:rsidRPr="009B4EE7" w:rsidRDefault="00093595" w:rsidP="00DE2D88">
            <w:pPr>
              <w:spacing w:line="300" w:lineRule="auto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207C2BD3" w14:textId="77777777" w:rsidR="00093595" w:rsidRPr="003E090C" w:rsidRDefault="00093595" w:rsidP="00B80B29">
            <w:pPr>
              <w:widowControl/>
              <w:numPr>
                <w:ilvl w:val="0"/>
                <w:numId w:val="10"/>
              </w:numPr>
              <w:suppressAutoHyphens w:val="0"/>
              <w:adjustRightInd/>
              <w:spacing w:after="0" w:line="360" w:lineRule="auto"/>
              <w:textAlignment w:val="auto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lastRenderedPageBreak/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</w:rPr>
              <w:t>.............................</w:t>
            </w:r>
            <w:r w:rsidRPr="003E090C">
              <w:rPr>
                <w:rFonts w:ascii="Cambria" w:hAnsi="Cambria" w:cs="Arial"/>
                <w:iCs/>
              </w:rPr>
              <w:t>.........................................................</w:t>
            </w:r>
          </w:p>
          <w:p w14:paraId="56AA0D26" w14:textId="77777777" w:rsidR="00093595" w:rsidRPr="003E090C" w:rsidRDefault="00093595" w:rsidP="00B80B29">
            <w:pPr>
              <w:widowControl/>
              <w:numPr>
                <w:ilvl w:val="0"/>
                <w:numId w:val="10"/>
              </w:numPr>
              <w:suppressAutoHyphens w:val="0"/>
              <w:adjustRightInd/>
              <w:spacing w:after="0" w:line="360" w:lineRule="auto"/>
              <w:textAlignment w:val="auto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</w:rPr>
              <w:t>.............................</w:t>
            </w:r>
            <w:r w:rsidRPr="003E090C">
              <w:rPr>
                <w:rFonts w:ascii="Cambria" w:hAnsi="Cambria" w:cs="Arial"/>
                <w:iCs/>
              </w:rPr>
              <w:t>.........................................................</w:t>
            </w:r>
          </w:p>
          <w:p w14:paraId="54C7604B" w14:textId="77777777" w:rsidR="00093595" w:rsidRPr="003E090C" w:rsidRDefault="00093595" w:rsidP="00B80B29">
            <w:pPr>
              <w:widowControl/>
              <w:numPr>
                <w:ilvl w:val="0"/>
                <w:numId w:val="10"/>
              </w:numPr>
              <w:suppressAutoHyphens w:val="0"/>
              <w:adjustRightInd/>
              <w:spacing w:after="0" w:line="360" w:lineRule="auto"/>
              <w:textAlignment w:val="auto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</w:rPr>
              <w:t>.............................</w:t>
            </w:r>
            <w:r w:rsidRPr="003E090C">
              <w:rPr>
                <w:rFonts w:ascii="Cambria" w:hAnsi="Cambria" w:cs="Arial"/>
                <w:iCs/>
              </w:rPr>
              <w:t>.........................................................</w:t>
            </w:r>
          </w:p>
          <w:p w14:paraId="7FC5EFE3" w14:textId="77777777" w:rsidR="00093595" w:rsidRPr="00794324" w:rsidRDefault="00093595" w:rsidP="00B80B29">
            <w:pPr>
              <w:widowControl/>
              <w:numPr>
                <w:ilvl w:val="0"/>
                <w:numId w:val="10"/>
              </w:numPr>
              <w:suppressAutoHyphens w:val="0"/>
              <w:adjustRightInd/>
              <w:spacing w:after="0" w:line="360" w:lineRule="auto"/>
              <w:textAlignment w:val="auto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</w:rPr>
              <w:t>.............................</w:t>
            </w:r>
            <w:r w:rsidRPr="003E090C">
              <w:rPr>
                <w:rFonts w:ascii="Cambria" w:hAnsi="Cambria" w:cs="Arial"/>
                <w:iCs/>
              </w:rPr>
              <w:t>........................................................</w:t>
            </w:r>
          </w:p>
          <w:p w14:paraId="6790E514" w14:textId="77777777" w:rsidR="00093595" w:rsidRPr="003E090C" w:rsidRDefault="00093595" w:rsidP="00B80B29">
            <w:pPr>
              <w:widowControl/>
              <w:numPr>
                <w:ilvl w:val="0"/>
                <w:numId w:val="10"/>
              </w:numPr>
              <w:suppressAutoHyphens w:val="0"/>
              <w:adjustRightInd/>
              <w:spacing w:after="0" w:line="360" w:lineRule="auto"/>
              <w:textAlignment w:val="auto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</w:rPr>
              <w:t>.............................</w:t>
            </w:r>
            <w:r w:rsidRPr="003E090C">
              <w:rPr>
                <w:rFonts w:ascii="Cambria" w:hAnsi="Cambria" w:cs="Arial"/>
                <w:iCs/>
              </w:rPr>
              <w:t>.........................................................</w:t>
            </w:r>
          </w:p>
          <w:p w14:paraId="3CB115CB" w14:textId="77777777" w:rsidR="00093595" w:rsidRPr="003E090C" w:rsidRDefault="00093595" w:rsidP="00B80B29">
            <w:pPr>
              <w:widowControl/>
              <w:numPr>
                <w:ilvl w:val="0"/>
                <w:numId w:val="10"/>
              </w:numPr>
              <w:suppressAutoHyphens w:val="0"/>
              <w:adjustRightInd/>
              <w:spacing w:after="0" w:line="360" w:lineRule="auto"/>
              <w:textAlignment w:val="auto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</w:rPr>
              <w:t>.............................</w:t>
            </w:r>
            <w:r w:rsidRPr="003E090C">
              <w:rPr>
                <w:rFonts w:ascii="Cambria" w:hAnsi="Cambria" w:cs="Arial"/>
                <w:iCs/>
              </w:rPr>
              <w:t>.........................................................</w:t>
            </w:r>
          </w:p>
          <w:p w14:paraId="709DEB4E" w14:textId="77777777" w:rsidR="00093595" w:rsidRPr="0011285D" w:rsidRDefault="00093595" w:rsidP="00B80B29">
            <w:pPr>
              <w:widowControl/>
              <w:numPr>
                <w:ilvl w:val="0"/>
                <w:numId w:val="10"/>
              </w:numPr>
              <w:suppressAutoHyphens w:val="0"/>
              <w:adjustRightInd/>
              <w:spacing w:after="0" w:line="360" w:lineRule="auto"/>
              <w:textAlignment w:val="auto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</w:rPr>
              <w:t>.............................</w:t>
            </w:r>
            <w:r w:rsidRPr="003E090C">
              <w:rPr>
                <w:rFonts w:ascii="Cambria" w:hAnsi="Cambria" w:cs="Arial"/>
                <w:iCs/>
              </w:rPr>
              <w:t>........................................................</w:t>
            </w:r>
          </w:p>
        </w:tc>
      </w:tr>
    </w:tbl>
    <w:p w14:paraId="704965D5" w14:textId="77777777" w:rsidR="00093595" w:rsidRDefault="00093595" w:rsidP="00093595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62703AFA" w14:textId="5CA049EA" w:rsidR="002A6070" w:rsidRPr="002A6070" w:rsidRDefault="002A6070" w:rsidP="00093595">
      <w:pPr>
        <w:spacing w:after="0"/>
        <w:rPr>
          <w:rFonts w:ascii="Cambria" w:eastAsia="Calibri" w:hAnsi="Cambria"/>
          <w:b/>
          <w:bCs/>
          <w:sz w:val="24"/>
          <w:szCs w:val="24"/>
          <w:lang w:eastAsia="en-US"/>
        </w:rPr>
      </w:pPr>
    </w:p>
    <w:sectPr w:rsidR="002A6070" w:rsidRPr="002A6070" w:rsidSect="001F70D5">
      <w:headerReference w:type="default" r:id="rId9"/>
      <w:footerReference w:type="default" r:id="rId10"/>
      <w:pgSz w:w="11906" w:h="16838"/>
      <w:pgMar w:top="1417" w:right="1417" w:bottom="1110" w:left="1417" w:header="56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1A046" w14:textId="77777777" w:rsidR="00FF5E3F" w:rsidRDefault="00FF5E3F" w:rsidP="009C3898">
      <w:pPr>
        <w:spacing w:after="0" w:line="240" w:lineRule="auto"/>
      </w:pPr>
      <w:r>
        <w:separator/>
      </w:r>
    </w:p>
  </w:endnote>
  <w:endnote w:type="continuationSeparator" w:id="0">
    <w:p w14:paraId="0FFE4F20" w14:textId="77777777" w:rsidR="00FF5E3F" w:rsidRDefault="00FF5E3F" w:rsidP="009C3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Narrow">
    <w:altName w:val="Times New Roman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3A445" w14:textId="406C9164" w:rsidR="000116EF" w:rsidRPr="00E36E80" w:rsidRDefault="000116EF" w:rsidP="004B3D4F">
    <w:pPr>
      <w:pStyle w:val="Stopka"/>
      <w:rPr>
        <w:rFonts w:ascii="Cambria" w:hAnsi="Cambria" w:cs="Arial"/>
      </w:rPr>
    </w:pPr>
    <w:r w:rsidRPr="00E36E80">
      <w:rPr>
        <w:rFonts w:ascii="Cambria" w:hAnsi="Cambria" w:cs="Arial"/>
        <w:bdr w:val="single" w:sz="4" w:space="0" w:color="000000"/>
      </w:rPr>
      <w:tab/>
      <w:t>Zał</w:t>
    </w:r>
    <w:r>
      <w:rPr>
        <w:rFonts w:ascii="Cambria" w:hAnsi="Cambria" w:cs="Arial"/>
        <w:bdr w:val="single" w:sz="4" w:space="0" w:color="000000"/>
        <w:lang w:val="pl-PL"/>
      </w:rPr>
      <w:t>ącznik</w:t>
    </w:r>
    <w:r w:rsidRPr="00E36E80">
      <w:rPr>
        <w:rFonts w:ascii="Cambria" w:hAnsi="Cambria" w:cs="Arial"/>
        <w:bdr w:val="single" w:sz="4" w:space="0" w:color="000000"/>
      </w:rPr>
      <w:t xml:space="preserve"> Nr </w:t>
    </w:r>
    <w:r w:rsidR="00C73266">
      <w:rPr>
        <w:rFonts w:ascii="Cambria" w:hAnsi="Cambria" w:cs="Arial"/>
        <w:bdr w:val="single" w:sz="4" w:space="0" w:color="000000"/>
      </w:rPr>
      <w:t>3</w:t>
    </w:r>
    <w:r w:rsidRPr="00E36E80">
      <w:rPr>
        <w:rFonts w:ascii="Cambria" w:hAnsi="Cambria" w:cs="Arial"/>
        <w:bdr w:val="single" w:sz="4" w:space="0" w:color="000000"/>
      </w:rPr>
      <w:t xml:space="preserve"> do SWZ</w:t>
    </w:r>
    <w:r w:rsidRPr="00E36E80">
      <w:rPr>
        <w:rFonts w:ascii="Cambria" w:hAnsi="Cambria" w:cs="Arial"/>
        <w:bdr w:val="single" w:sz="4" w:space="0" w:color="000000"/>
      </w:rPr>
      <w:tab/>
      <w:t xml:space="preserve">Strona </w:t>
    </w:r>
    <w:r w:rsidRPr="00E36E80">
      <w:rPr>
        <w:rFonts w:ascii="Cambria" w:hAnsi="Cambria" w:cs="Arial"/>
        <w:b/>
        <w:bdr w:val="single" w:sz="4" w:space="0" w:color="000000"/>
      </w:rPr>
      <w:fldChar w:fldCharType="begin"/>
    </w:r>
    <w:r w:rsidRPr="00E36E80">
      <w:rPr>
        <w:rFonts w:ascii="Cambria" w:hAnsi="Cambria" w:cs="Arial"/>
        <w:b/>
        <w:bdr w:val="single" w:sz="4" w:space="0" w:color="000000"/>
      </w:rPr>
      <w:instrText>PAGE</w:instrText>
    </w:r>
    <w:r w:rsidRPr="00E36E80">
      <w:rPr>
        <w:rFonts w:ascii="Cambria" w:hAnsi="Cambria" w:cs="Arial"/>
        <w:b/>
        <w:bdr w:val="single" w:sz="4" w:space="0" w:color="000000"/>
      </w:rPr>
      <w:fldChar w:fldCharType="separate"/>
    </w:r>
    <w:r w:rsidR="001F70D5">
      <w:rPr>
        <w:rFonts w:ascii="Cambria" w:hAnsi="Cambria" w:cs="Arial"/>
        <w:b/>
        <w:noProof/>
        <w:bdr w:val="single" w:sz="4" w:space="0" w:color="000000"/>
      </w:rPr>
      <w:t>5</w:t>
    </w:r>
    <w:r w:rsidRPr="00E36E80">
      <w:rPr>
        <w:rFonts w:ascii="Cambria" w:hAnsi="Cambria" w:cs="Arial"/>
        <w:b/>
        <w:bdr w:val="single" w:sz="4" w:space="0" w:color="000000"/>
      </w:rPr>
      <w:fldChar w:fldCharType="end"/>
    </w:r>
    <w:r w:rsidRPr="00E36E80">
      <w:rPr>
        <w:rFonts w:ascii="Cambria" w:hAnsi="Cambria" w:cs="Arial"/>
        <w:bdr w:val="single" w:sz="4" w:space="0" w:color="000000"/>
      </w:rPr>
      <w:t xml:space="preserve"> z </w:t>
    </w:r>
    <w:r w:rsidRPr="00E36E80">
      <w:rPr>
        <w:rFonts w:ascii="Cambria" w:hAnsi="Cambria" w:cs="Arial"/>
        <w:b/>
        <w:bdr w:val="single" w:sz="4" w:space="0" w:color="000000"/>
      </w:rPr>
      <w:fldChar w:fldCharType="begin"/>
    </w:r>
    <w:r w:rsidRPr="00E36E80">
      <w:rPr>
        <w:rFonts w:ascii="Cambria" w:hAnsi="Cambria" w:cs="Arial"/>
        <w:b/>
        <w:bdr w:val="single" w:sz="4" w:space="0" w:color="000000"/>
      </w:rPr>
      <w:instrText>NUMPAGES</w:instrText>
    </w:r>
    <w:r w:rsidRPr="00E36E80">
      <w:rPr>
        <w:rFonts w:ascii="Cambria" w:hAnsi="Cambria" w:cs="Arial"/>
        <w:b/>
        <w:bdr w:val="single" w:sz="4" w:space="0" w:color="000000"/>
      </w:rPr>
      <w:fldChar w:fldCharType="separate"/>
    </w:r>
    <w:r w:rsidR="001F70D5">
      <w:rPr>
        <w:rFonts w:ascii="Cambria" w:hAnsi="Cambria" w:cs="Arial"/>
        <w:b/>
        <w:noProof/>
        <w:bdr w:val="single" w:sz="4" w:space="0" w:color="000000"/>
      </w:rPr>
      <w:t>5</w:t>
    </w:r>
    <w:r w:rsidRPr="00E36E80">
      <w:rPr>
        <w:rFonts w:ascii="Cambria" w:hAnsi="Cambria" w:cs="Arial"/>
        <w:b/>
        <w:bdr w:val="single" w:sz="4" w:space="0" w:color="000000"/>
      </w:rPr>
      <w:fldChar w:fldCharType="end"/>
    </w:r>
  </w:p>
  <w:p w14:paraId="38ED1C73" w14:textId="77777777" w:rsidR="000116EF" w:rsidRDefault="000116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35AAF" w14:textId="77777777" w:rsidR="00FF5E3F" w:rsidRDefault="00FF5E3F" w:rsidP="009C3898">
      <w:pPr>
        <w:spacing w:after="0" w:line="240" w:lineRule="auto"/>
      </w:pPr>
      <w:r>
        <w:separator/>
      </w:r>
    </w:p>
  </w:footnote>
  <w:footnote w:type="continuationSeparator" w:id="0">
    <w:p w14:paraId="18F7B63D" w14:textId="77777777" w:rsidR="00FF5E3F" w:rsidRDefault="00FF5E3F" w:rsidP="009C3898">
      <w:pPr>
        <w:spacing w:after="0" w:line="240" w:lineRule="auto"/>
      </w:pPr>
      <w:r>
        <w:continuationSeparator/>
      </w:r>
    </w:p>
  </w:footnote>
  <w:footnote w:id="1">
    <w:p w14:paraId="4AD48940" w14:textId="77777777" w:rsidR="00093595" w:rsidRDefault="00093595" w:rsidP="0009359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5029C67F" w14:textId="77777777" w:rsidR="00F40156" w:rsidRDefault="00F40156" w:rsidP="00F40156">
      <w:pPr>
        <w:pStyle w:val="Tekstprzypisudolnego"/>
        <w:ind w:left="142" w:hanging="142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CF6870">
        <w:rPr>
          <w:rFonts w:ascii="Cambria" w:hAnsi="Cambria"/>
          <w:sz w:val="18"/>
          <w:szCs w:val="18"/>
        </w:rPr>
        <w:t xml:space="preserve"> </w:t>
      </w:r>
      <w:r w:rsidRPr="002F0055">
        <w:rPr>
          <w:rFonts w:ascii="Cambria" w:hAnsi="Cambria"/>
          <w:b/>
          <w:sz w:val="18"/>
          <w:szCs w:val="18"/>
        </w:rPr>
        <w:t xml:space="preserve">Wykonawcy oferują długości okresu gwarancji w pełnych miesiącach (w przedziale od 36 do 60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14:paraId="2794A6F2" w14:textId="77777777" w:rsidR="00093595" w:rsidRDefault="00093595" w:rsidP="00093595">
      <w:pPr>
        <w:pStyle w:val="Tekstprzypisudolnego"/>
        <w:ind w:left="-284" w:hanging="141"/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4">
    <w:p w14:paraId="0CD54817" w14:textId="77777777" w:rsidR="00093595" w:rsidRDefault="00093595" w:rsidP="00093595">
      <w:pPr>
        <w:pStyle w:val="Tekstprzypisudolnego"/>
        <w:ind w:left="-142" w:hanging="142"/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900AD" w14:textId="5297E067" w:rsidR="00AB7122" w:rsidRPr="00F46839" w:rsidRDefault="001F70D5" w:rsidP="00AB7122">
    <w:pPr>
      <w:jc w:val="center"/>
    </w:pPr>
    <w:bookmarkStart w:id="3" w:name="_Hlk95842155"/>
    <w:r w:rsidRPr="00BB7A21">
      <w:rPr>
        <w:rFonts w:ascii="Cambria" w:hAnsi="Cambria"/>
        <w:bCs/>
        <w:noProof/>
        <w:color w:val="000000"/>
        <w:sz w:val="10"/>
        <w:szCs w:val="10"/>
      </w:rPr>
      <w:drawing>
        <wp:inline distT="0" distB="0" distL="0" distR="0" wp14:anchorId="27889F25" wp14:editId="16C777F8">
          <wp:extent cx="5760720" cy="6127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3"/>
  <w:p w14:paraId="5244FF58" w14:textId="77777777" w:rsidR="000116EF" w:rsidRPr="00D01B21" w:rsidRDefault="000116EF" w:rsidP="00353FF2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2" w15:restartNumberingAfterBreak="0">
    <w:nsid w:val="0000000F"/>
    <w:multiLevelType w:val="singleLevel"/>
    <w:tmpl w:val="556C6206"/>
    <w:name w:val="WW8Num15"/>
    <w:lvl w:ilvl="0">
      <w:start w:val="1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3" w15:restartNumberingAfterBreak="0">
    <w:nsid w:val="00000012"/>
    <w:multiLevelType w:val="singleLevel"/>
    <w:tmpl w:val="00000012"/>
    <w:name w:val="WW8Num18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4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5" w15:restartNumberingAfterBreak="0">
    <w:nsid w:val="00000026"/>
    <w:multiLevelType w:val="singleLevel"/>
    <w:tmpl w:val="82A45838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/>
        <w:bCs/>
        <w:sz w:val="24"/>
        <w:szCs w:val="24"/>
      </w:rPr>
    </w:lvl>
  </w:abstractNum>
  <w:abstractNum w:abstractNumId="6" w15:restartNumberingAfterBreak="0">
    <w:nsid w:val="00000028"/>
    <w:multiLevelType w:val="singleLevel"/>
    <w:tmpl w:val="00000028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7" w15:restartNumberingAfterBreak="0">
    <w:nsid w:val="00000035"/>
    <w:multiLevelType w:val="singleLevel"/>
    <w:tmpl w:val="00000035"/>
    <w:name w:val="WW8Num5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8" w15:restartNumberingAfterBreak="0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9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10" w15:restartNumberingAfterBreak="0">
    <w:nsid w:val="00000046"/>
    <w:multiLevelType w:val="multilevel"/>
    <w:tmpl w:val="4D6EED2C"/>
    <w:name w:val="WW8Num7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644" w:hanging="360"/>
      </w:pPr>
      <w:rPr>
        <w:rFonts w:ascii="Cambria" w:hAnsi="Cambria" w:cs="Cambria" w:hint="default"/>
        <w:bCs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1" w15:restartNumberingAfterBreak="0">
    <w:nsid w:val="00000047"/>
    <w:multiLevelType w:val="singleLevel"/>
    <w:tmpl w:val="00000047"/>
    <w:name w:val="WW8Num71"/>
    <w:lvl w:ilvl="0">
      <w:start w:val="1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12" w15:restartNumberingAfterBreak="0">
    <w:nsid w:val="00000052"/>
    <w:multiLevelType w:val="singleLevel"/>
    <w:tmpl w:val="00000052"/>
    <w:name w:val="WW8Num8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13" w15:restartNumberingAfterBreak="0">
    <w:nsid w:val="051077BE"/>
    <w:multiLevelType w:val="hybridMultilevel"/>
    <w:tmpl w:val="C4AEC6E2"/>
    <w:lvl w:ilvl="0" w:tplc="74EA8E5A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BB64BE2"/>
    <w:multiLevelType w:val="hybridMultilevel"/>
    <w:tmpl w:val="B2DE9A18"/>
    <w:lvl w:ilvl="0" w:tplc="FDDA18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B09FA"/>
    <w:multiLevelType w:val="multilevel"/>
    <w:tmpl w:val="C1043062"/>
    <w:styleLink w:val="WWNum5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928" w:hanging="360"/>
      </w:pPr>
    </w:lvl>
    <w:lvl w:ilvl="2">
      <w:start w:val="7"/>
      <w:numFmt w:val="decimal"/>
      <w:lvlText w:val="%1.%2.%3."/>
      <w:lvlJc w:val="left"/>
      <w:pPr>
        <w:ind w:left="234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55265C16"/>
    <w:multiLevelType w:val="multilevel"/>
    <w:tmpl w:val="04BABFB2"/>
    <w:styleLink w:val="WWNum2"/>
    <w:lvl w:ilvl="0">
      <w:start w:val="1"/>
      <w:numFmt w:val="decimal"/>
      <w:lvlText w:val="%1."/>
      <w:lvlJc w:val="left"/>
      <w:pPr>
        <w:ind w:left="2062" w:hanging="360"/>
      </w:pPr>
      <w:rPr>
        <w:b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Calibri" w:hAnsi="Symbol" w:cs="ArialNarrow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55684BC9"/>
    <w:multiLevelType w:val="multilevel"/>
    <w:tmpl w:val="28A83960"/>
    <w:styleLink w:val="WWNum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6BD10DFD"/>
    <w:multiLevelType w:val="multilevel"/>
    <w:tmpl w:val="89587F28"/>
    <w:styleLink w:val="WWNum4"/>
    <w:lvl w:ilvl="0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256937091">
    <w:abstractNumId w:val="22"/>
  </w:num>
  <w:num w:numId="2" w16cid:durableId="284578413">
    <w:abstractNumId w:val="19"/>
  </w:num>
  <w:num w:numId="3" w16cid:durableId="1359814757">
    <w:abstractNumId w:val="21"/>
  </w:num>
  <w:num w:numId="4" w16cid:durableId="1494956216">
    <w:abstractNumId w:val="20"/>
  </w:num>
  <w:num w:numId="5" w16cid:durableId="243154061">
    <w:abstractNumId w:val="18"/>
  </w:num>
  <w:num w:numId="6" w16cid:durableId="1432316998">
    <w:abstractNumId w:val="16"/>
  </w:num>
  <w:num w:numId="7" w16cid:durableId="251014838">
    <w:abstractNumId w:val="23"/>
  </w:num>
  <w:num w:numId="8" w16cid:durableId="89398550">
    <w:abstractNumId w:val="15"/>
  </w:num>
  <w:num w:numId="9" w16cid:durableId="694617886">
    <w:abstractNumId w:val="13"/>
  </w:num>
  <w:num w:numId="10" w16cid:durableId="1293898239">
    <w:abstractNumId w:val="14"/>
  </w:num>
  <w:num w:numId="11" w16cid:durableId="1197694170">
    <w:abstractNumId w:val="24"/>
  </w:num>
  <w:num w:numId="12" w16cid:durableId="295529983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898"/>
    <w:rsid w:val="00002FC9"/>
    <w:rsid w:val="00003020"/>
    <w:rsid w:val="000103E1"/>
    <w:rsid w:val="00010F71"/>
    <w:rsid w:val="000116EF"/>
    <w:rsid w:val="00011792"/>
    <w:rsid w:val="0001222D"/>
    <w:rsid w:val="00012305"/>
    <w:rsid w:val="0001235A"/>
    <w:rsid w:val="000139D4"/>
    <w:rsid w:val="00013C3B"/>
    <w:rsid w:val="0001642D"/>
    <w:rsid w:val="0001785D"/>
    <w:rsid w:val="00026148"/>
    <w:rsid w:val="0002638F"/>
    <w:rsid w:val="00030A9F"/>
    <w:rsid w:val="0003367B"/>
    <w:rsid w:val="00036BD7"/>
    <w:rsid w:val="00037EF6"/>
    <w:rsid w:val="00040CFC"/>
    <w:rsid w:val="00041C28"/>
    <w:rsid w:val="000441F5"/>
    <w:rsid w:val="0004449F"/>
    <w:rsid w:val="0004470E"/>
    <w:rsid w:val="00044BCA"/>
    <w:rsid w:val="00047C4A"/>
    <w:rsid w:val="00052416"/>
    <w:rsid w:val="00063697"/>
    <w:rsid w:val="00070763"/>
    <w:rsid w:val="00077606"/>
    <w:rsid w:val="000811B7"/>
    <w:rsid w:val="00083981"/>
    <w:rsid w:val="000857D6"/>
    <w:rsid w:val="000901C7"/>
    <w:rsid w:val="0009128B"/>
    <w:rsid w:val="00091761"/>
    <w:rsid w:val="00093595"/>
    <w:rsid w:val="000A3D5C"/>
    <w:rsid w:val="000A5343"/>
    <w:rsid w:val="000A56B8"/>
    <w:rsid w:val="000B54C7"/>
    <w:rsid w:val="000B631F"/>
    <w:rsid w:val="000B713F"/>
    <w:rsid w:val="000C393B"/>
    <w:rsid w:val="000D631B"/>
    <w:rsid w:val="000E1864"/>
    <w:rsid w:val="000E5999"/>
    <w:rsid w:val="000E6D1C"/>
    <w:rsid w:val="000F3BE0"/>
    <w:rsid w:val="000F50C7"/>
    <w:rsid w:val="000F743A"/>
    <w:rsid w:val="001003FE"/>
    <w:rsid w:val="001076F6"/>
    <w:rsid w:val="00107C18"/>
    <w:rsid w:val="001102F3"/>
    <w:rsid w:val="0011132E"/>
    <w:rsid w:val="00114BC5"/>
    <w:rsid w:val="001169CE"/>
    <w:rsid w:val="00117AD5"/>
    <w:rsid w:val="00122EBF"/>
    <w:rsid w:val="00125E08"/>
    <w:rsid w:val="00131E93"/>
    <w:rsid w:val="001350D2"/>
    <w:rsid w:val="00135211"/>
    <w:rsid w:val="0013703E"/>
    <w:rsid w:val="0014065F"/>
    <w:rsid w:val="001430BD"/>
    <w:rsid w:val="00146D22"/>
    <w:rsid w:val="00155773"/>
    <w:rsid w:val="00163E75"/>
    <w:rsid w:val="00165E8B"/>
    <w:rsid w:val="00167067"/>
    <w:rsid w:val="00167C57"/>
    <w:rsid w:val="0017112D"/>
    <w:rsid w:val="001731A5"/>
    <w:rsid w:val="0017364B"/>
    <w:rsid w:val="00183EF3"/>
    <w:rsid w:val="00184886"/>
    <w:rsid w:val="00190E37"/>
    <w:rsid w:val="001959EB"/>
    <w:rsid w:val="00196858"/>
    <w:rsid w:val="001974F2"/>
    <w:rsid w:val="001A1FE9"/>
    <w:rsid w:val="001B0A83"/>
    <w:rsid w:val="001B223D"/>
    <w:rsid w:val="001B309A"/>
    <w:rsid w:val="001B5C5A"/>
    <w:rsid w:val="001B6853"/>
    <w:rsid w:val="001C193B"/>
    <w:rsid w:val="001C52EC"/>
    <w:rsid w:val="001C6744"/>
    <w:rsid w:val="001D250C"/>
    <w:rsid w:val="001E00C1"/>
    <w:rsid w:val="001E3BA1"/>
    <w:rsid w:val="001E5B66"/>
    <w:rsid w:val="001F2346"/>
    <w:rsid w:val="001F6227"/>
    <w:rsid w:val="001F70D5"/>
    <w:rsid w:val="00201F59"/>
    <w:rsid w:val="00202248"/>
    <w:rsid w:val="002042BF"/>
    <w:rsid w:val="00205437"/>
    <w:rsid w:val="0020784F"/>
    <w:rsid w:val="00214967"/>
    <w:rsid w:val="00214E2B"/>
    <w:rsid w:val="00216037"/>
    <w:rsid w:val="002211D3"/>
    <w:rsid w:val="0022335C"/>
    <w:rsid w:val="00224962"/>
    <w:rsid w:val="00232AEC"/>
    <w:rsid w:val="0023592B"/>
    <w:rsid w:val="002371B7"/>
    <w:rsid w:val="002418A9"/>
    <w:rsid w:val="00244FF1"/>
    <w:rsid w:val="00245FF4"/>
    <w:rsid w:val="00246367"/>
    <w:rsid w:val="00260AAB"/>
    <w:rsid w:val="00263217"/>
    <w:rsid w:val="002643B1"/>
    <w:rsid w:val="00265D9D"/>
    <w:rsid w:val="0028578F"/>
    <w:rsid w:val="00287CCA"/>
    <w:rsid w:val="00290C68"/>
    <w:rsid w:val="002953A8"/>
    <w:rsid w:val="00296253"/>
    <w:rsid w:val="002A03A9"/>
    <w:rsid w:val="002A0ACC"/>
    <w:rsid w:val="002A1DDD"/>
    <w:rsid w:val="002A3C7E"/>
    <w:rsid w:val="002A5EAC"/>
    <w:rsid w:val="002A6070"/>
    <w:rsid w:val="002B4F16"/>
    <w:rsid w:val="002B58D3"/>
    <w:rsid w:val="002B680C"/>
    <w:rsid w:val="002B7D59"/>
    <w:rsid w:val="002C30F3"/>
    <w:rsid w:val="002C6250"/>
    <w:rsid w:val="002C70A0"/>
    <w:rsid w:val="002D2CF7"/>
    <w:rsid w:val="002D4886"/>
    <w:rsid w:val="002E0120"/>
    <w:rsid w:val="002E3B17"/>
    <w:rsid w:val="002E406F"/>
    <w:rsid w:val="002E4970"/>
    <w:rsid w:val="002E4A40"/>
    <w:rsid w:val="002E5977"/>
    <w:rsid w:val="002F2274"/>
    <w:rsid w:val="002F63CE"/>
    <w:rsid w:val="002F6718"/>
    <w:rsid w:val="002F75BF"/>
    <w:rsid w:val="0030143F"/>
    <w:rsid w:val="003039F0"/>
    <w:rsid w:val="00312100"/>
    <w:rsid w:val="00314B63"/>
    <w:rsid w:val="00323228"/>
    <w:rsid w:val="003403F6"/>
    <w:rsid w:val="00340B32"/>
    <w:rsid w:val="00343799"/>
    <w:rsid w:val="0035019D"/>
    <w:rsid w:val="00351730"/>
    <w:rsid w:val="00353BD8"/>
    <w:rsid w:val="00353FF2"/>
    <w:rsid w:val="00356E23"/>
    <w:rsid w:val="003617E6"/>
    <w:rsid w:val="00363A2D"/>
    <w:rsid w:val="00364979"/>
    <w:rsid w:val="00365A0E"/>
    <w:rsid w:val="003664C7"/>
    <w:rsid w:val="00367582"/>
    <w:rsid w:val="003676E9"/>
    <w:rsid w:val="003714F5"/>
    <w:rsid w:val="0037211A"/>
    <w:rsid w:val="003728F0"/>
    <w:rsid w:val="003729B5"/>
    <w:rsid w:val="00372A80"/>
    <w:rsid w:val="0037784C"/>
    <w:rsid w:val="00380804"/>
    <w:rsid w:val="00381CE6"/>
    <w:rsid w:val="00384822"/>
    <w:rsid w:val="00384EEC"/>
    <w:rsid w:val="003918D0"/>
    <w:rsid w:val="00395789"/>
    <w:rsid w:val="003A002E"/>
    <w:rsid w:val="003A1775"/>
    <w:rsid w:val="003B6FBB"/>
    <w:rsid w:val="003C6297"/>
    <w:rsid w:val="003C72B8"/>
    <w:rsid w:val="003D20C8"/>
    <w:rsid w:val="003D31EA"/>
    <w:rsid w:val="003D4803"/>
    <w:rsid w:val="003D4CE9"/>
    <w:rsid w:val="003D51B8"/>
    <w:rsid w:val="003D77CE"/>
    <w:rsid w:val="003E500F"/>
    <w:rsid w:val="003F2FCB"/>
    <w:rsid w:val="003F59FE"/>
    <w:rsid w:val="00401400"/>
    <w:rsid w:val="00401AD8"/>
    <w:rsid w:val="00401D62"/>
    <w:rsid w:val="00403F6D"/>
    <w:rsid w:val="004063A3"/>
    <w:rsid w:val="00406689"/>
    <w:rsid w:val="00406B61"/>
    <w:rsid w:val="00411654"/>
    <w:rsid w:val="00411EAE"/>
    <w:rsid w:val="00412305"/>
    <w:rsid w:val="004132D0"/>
    <w:rsid w:val="00415C30"/>
    <w:rsid w:val="00417B51"/>
    <w:rsid w:val="004212F5"/>
    <w:rsid w:val="00423FE9"/>
    <w:rsid w:val="004240BF"/>
    <w:rsid w:val="00430368"/>
    <w:rsid w:val="004303CE"/>
    <w:rsid w:val="00431C91"/>
    <w:rsid w:val="0043588B"/>
    <w:rsid w:val="00435E64"/>
    <w:rsid w:val="004368E6"/>
    <w:rsid w:val="00437F71"/>
    <w:rsid w:val="004406F1"/>
    <w:rsid w:val="00452707"/>
    <w:rsid w:val="00452E50"/>
    <w:rsid w:val="0045300B"/>
    <w:rsid w:val="004656B3"/>
    <w:rsid w:val="00467678"/>
    <w:rsid w:val="0047218D"/>
    <w:rsid w:val="00473A2B"/>
    <w:rsid w:val="00476696"/>
    <w:rsid w:val="00476732"/>
    <w:rsid w:val="00480F94"/>
    <w:rsid w:val="0048188C"/>
    <w:rsid w:val="00484126"/>
    <w:rsid w:val="004862CC"/>
    <w:rsid w:val="00486DD0"/>
    <w:rsid w:val="0048764E"/>
    <w:rsid w:val="004879ED"/>
    <w:rsid w:val="00493F2B"/>
    <w:rsid w:val="004B2BE3"/>
    <w:rsid w:val="004B3D4F"/>
    <w:rsid w:val="004B4181"/>
    <w:rsid w:val="004C0899"/>
    <w:rsid w:val="004C1732"/>
    <w:rsid w:val="004C7D5B"/>
    <w:rsid w:val="004D1282"/>
    <w:rsid w:val="004D1AE5"/>
    <w:rsid w:val="004D1F53"/>
    <w:rsid w:val="004D1F69"/>
    <w:rsid w:val="004D7A25"/>
    <w:rsid w:val="004F2AF4"/>
    <w:rsid w:val="004F4659"/>
    <w:rsid w:val="00500115"/>
    <w:rsid w:val="0050376B"/>
    <w:rsid w:val="00503801"/>
    <w:rsid w:val="00505E6D"/>
    <w:rsid w:val="005110C9"/>
    <w:rsid w:val="00512484"/>
    <w:rsid w:val="005151B6"/>
    <w:rsid w:val="00516670"/>
    <w:rsid w:val="00522415"/>
    <w:rsid w:val="00523526"/>
    <w:rsid w:val="00524DB1"/>
    <w:rsid w:val="00526FAC"/>
    <w:rsid w:val="00532687"/>
    <w:rsid w:val="00532AF2"/>
    <w:rsid w:val="0053474E"/>
    <w:rsid w:val="0054360A"/>
    <w:rsid w:val="005450C8"/>
    <w:rsid w:val="00545FA6"/>
    <w:rsid w:val="005500B2"/>
    <w:rsid w:val="00550AB9"/>
    <w:rsid w:val="00551FFA"/>
    <w:rsid w:val="00553C36"/>
    <w:rsid w:val="0055740E"/>
    <w:rsid w:val="00561A7E"/>
    <w:rsid w:val="0056328C"/>
    <w:rsid w:val="00563E78"/>
    <w:rsid w:val="00565B4C"/>
    <w:rsid w:val="005663A2"/>
    <w:rsid w:val="00571D11"/>
    <w:rsid w:val="00580276"/>
    <w:rsid w:val="005811C3"/>
    <w:rsid w:val="00586D83"/>
    <w:rsid w:val="0059136E"/>
    <w:rsid w:val="00592A6E"/>
    <w:rsid w:val="0059341A"/>
    <w:rsid w:val="005A088E"/>
    <w:rsid w:val="005A22DF"/>
    <w:rsid w:val="005A285C"/>
    <w:rsid w:val="005A29DB"/>
    <w:rsid w:val="005A71B1"/>
    <w:rsid w:val="005A7C2B"/>
    <w:rsid w:val="005B0BD1"/>
    <w:rsid w:val="005C0335"/>
    <w:rsid w:val="005C252F"/>
    <w:rsid w:val="005C35FD"/>
    <w:rsid w:val="005C596C"/>
    <w:rsid w:val="005C5B27"/>
    <w:rsid w:val="005C632A"/>
    <w:rsid w:val="005C784D"/>
    <w:rsid w:val="005D1507"/>
    <w:rsid w:val="005D28E3"/>
    <w:rsid w:val="005D5315"/>
    <w:rsid w:val="005E0CF7"/>
    <w:rsid w:val="005E39EB"/>
    <w:rsid w:val="005E443B"/>
    <w:rsid w:val="005F0243"/>
    <w:rsid w:val="005F15F8"/>
    <w:rsid w:val="005F47D5"/>
    <w:rsid w:val="005F784C"/>
    <w:rsid w:val="00603244"/>
    <w:rsid w:val="00605885"/>
    <w:rsid w:val="00606145"/>
    <w:rsid w:val="006218B6"/>
    <w:rsid w:val="00623535"/>
    <w:rsid w:val="00630A7B"/>
    <w:rsid w:val="00631FDC"/>
    <w:rsid w:val="00634371"/>
    <w:rsid w:val="00637234"/>
    <w:rsid w:val="006373D1"/>
    <w:rsid w:val="00637C14"/>
    <w:rsid w:val="00643395"/>
    <w:rsid w:val="0064481B"/>
    <w:rsid w:val="00644A57"/>
    <w:rsid w:val="00655AFC"/>
    <w:rsid w:val="00660BCE"/>
    <w:rsid w:val="00661F74"/>
    <w:rsid w:val="00664494"/>
    <w:rsid w:val="006664BC"/>
    <w:rsid w:val="00670283"/>
    <w:rsid w:val="00670B6C"/>
    <w:rsid w:val="00671493"/>
    <w:rsid w:val="00672AAB"/>
    <w:rsid w:val="00675757"/>
    <w:rsid w:val="00675C7B"/>
    <w:rsid w:val="00675F17"/>
    <w:rsid w:val="00676EB1"/>
    <w:rsid w:val="0068041B"/>
    <w:rsid w:val="006825AE"/>
    <w:rsid w:val="006846EF"/>
    <w:rsid w:val="0069509B"/>
    <w:rsid w:val="00697592"/>
    <w:rsid w:val="006A0518"/>
    <w:rsid w:val="006A2D55"/>
    <w:rsid w:val="006A308F"/>
    <w:rsid w:val="006A3AB0"/>
    <w:rsid w:val="006B1C93"/>
    <w:rsid w:val="006B2BC2"/>
    <w:rsid w:val="006B2BFD"/>
    <w:rsid w:val="006C07AC"/>
    <w:rsid w:val="006C4A07"/>
    <w:rsid w:val="006D0FD6"/>
    <w:rsid w:val="006D61A3"/>
    <w:rsid w:val="006D6EE4"/>
    <w:rsid w:val="006D76EA"/>
    <w:rsid w:val="006E02DF"/>
    <w:rsid w:val="006E377E"/>
    <w:rsid w:val="006F12D4"/>
    <w:rsid w:val="006F2FE1"/>
    <w:rsid w:val="006F3224"/>
    <w:rsid w:val="006F407E"/>
    <w:rsid w:val="006F4174"/>
    <w:rsid w:val="006F6566"/>
    <w:rsid w:val="007011BF"/>
    <w:rsid w:val="007145C6"/>
    <w:rsid w:val="007150C1"/>
    <w:rsid w:val="00720346"/>
    <w:rsid w:val="00722FF7"/>
    <w:rsid w:val="00725710"/>
    <w:rsid w:val="00726169"/>
    <w:rsid w:val="0073049B"/>
    <w:rsid w:val="007316E0"/>
    <w:rsid w:val="00733333"/>
    <w:rsid w:val="007365BF"/>
    <w:rsid w:val="00737149"/>
    <w:rsid w:val="007420E4"/>
    <w:rsid w:val="007422FA"/>
    <w:rsid w:val="00751805"/>
    <w:rsid w:val="0075244E"/>
    <w:rsid w:val="00753642"/>
    <w:rsid w:val="0075577E"/>
    <w:rsid w:val="00771B11"/>
    <w:rsid w:val="00775529"/>
    <w:rsid w:val="00783349"/>
    <w:rsid w:val="00790473"/>
    <w:rsid w:val="00791A4A"/>
    <w:rsid w:val="00793557"/>
    <w:rsid w:val="007936BD"/>
    <w:rsid w:val="007B09BF"/>
    <w:rsid w:val="007B2178"/>
    <w:rsid w:val="007B515E"/>
    <w:rsid w:val="007B5A40"/>
    <w:rsid w:val="007C1642"/>
    <w:rsid w:val="007C3798"/>
    <w:rsid w:val="007C7225"/>
    <w:rsid w:val="007C7550"/>
    <w:rsid w:val="007D38CA"/>
    <w:rsid w:val="007D640D"/>
    <w:rsid w:val="007E293A"/>
    <w:rsid w:val="007E31F6"/>
    <w:rsid w:val="007E5553"/>
    <w:rsid w:val="007E5B3B"/>
    <w:rsid w:val="007E5BDF"/>
    <w:rsid w:val="007E62C5"/>
    <w:rsid w:val="007E67BE"/>
    <w:rsid w:val="007F004F"/>
    <w:rsid w:val="00806AC4"/>
    <w:rsid w:val="00807679"/>
    <w:rsid w:val="00815291"/>
    <w:rsid w:val="00817D15"/>
    <w:rsid w:val="008220C1"/>
    <w:rsid w:val="00827C4D"/>
    <w:rsid w:val="0083029C"/>
    <w:rsid w:val="00831F24"/>
    <w:rsid w:val="008323ED"/>
    <w:rsid w:val="00840F6F"/>
    <w:rsid w:val="0084794A"/>
    <w:rsid w:val="0085052D"/>
    <w:rsid w:val="00851F03"/>
    <w:rsid w:val="00854593"/>
    <w:rsid w:val="00861A05"/>
    <w:rsid w:val="00862281"/>
    <w:rsid w:val="00867959"/>
    <w:rsid w:val="0087192A"/>
    <w:rsid w:val="00871D7A"/>
    <w:rsid w:val="00872B6E"/>
    <w:rsid w:val="00874096"/>
    <w:rsid w:val="008803D1"/>
    <w:rsid w:val="008823D4"/>
    <w:rsid w:val="0089164C"/>
    <w:rsid w:val="00891C92"/>
    <w:rsid w:val="0089323D"/>
    <w:rsid w:val="00894C48"/>
    <w:rsid w:val="00895A17"/>
    <w:rsid w:val="00896912"/>
    <w:rsid w:val="008A238B"/>
    <w:rsid w:val="008A34CD"/>
    <w:rsid w:val="008A3D25"/>
    <w:rsid w:val="008A56B5"/>
    <w:rsid w:val="008B23D7"/>
    <w:rsid w:val="008C048B"/>
    <w:rsid w:val="008C138E"/>
    <w:rsid w:val="008C1F1B"/>
    <w:rsid w:val="008C20CB"/>
    <w:rsid w:val="008C64DB"/>
    <w:rsid w:val="008D1A2E"/>
    <w:rsid w:val="008D1F6A"/>
    <w:rsid w:val="008D5ABC"/>
    <w:rsid w:val="008E0ACC"/>
    <w:rsid w:val="008E3F92"/>
    <w:rsid w:val="008E68D4"/>
    <w:rsid w:val="008F1BE6"/>
    <w:rsid w:val="008F2BDD"/>
    <w:rsid w:val="008F7B76"/>
    <w:rsid w:val="00902E19"/>
    <w:rsid w:val="0090425D"/>
    <w:rsid w:val="00904BDD"/>
    <w:rsid w:val="00916D40"/>
    <w:rsid w:val="009178B5"/>
    <w:rsid w:val="00920F5C"/>
    <w:rsid w:val="00922787"/>
    <w:rsid w:val="00923A8B"/>
    <w:rsid w:val="00930D94"/>
    <w:rsid w:val="009313E5"/>
    <w:rsid w:val="0093276C"/>
    <w:rsid w:val="00933346"/>
    <w:rsid w:val="00936E53"/>
    <w:rsid w:val="009403AB"/>
    <w:rsid w:val="00952835"/>
    <w:rsid w:val="00952C2D"/>
    <w:rsid w:val="00952E6F"/>
    <w:rsid w:val="00954600"/>
    <w:rsid w:val="00956471"/>
    <w:rsid w:val="009602DF"/>
    <w:rsid w:val="00973A94"/>
    <w:rsid w:val="009750CE"/>
    <w:rsid w:val="00977669"/>
    <w:rsid w:val="00977975"/>
    <w:rsid w:val="00986574"/>
    <w:rsid w:val="0099509E"/>
    <w:rsid w:val="00996179"/>
    <w:rsid w:val="00997DB5"/>
    <w:rsid w:val="009A242C"/>
    <w:rsid w:val="009A27FF"/>
    <w:rsid w:val="009A6F52"/>
    <w:rsid w:val="009A79A5"/>
    <w:rsid w:val="009B043A"/>
    <w:rsid w:val="009B0528"/>
    <w:rsid w:val="009B0978"/>
    <w:rsid w:val="009B15B1"/>
    <w:rsid w:val="009B1BDF"/>
    <w:rsid w:val="009B69D9"/>
    <w:rsid w:val="009C33E7"/>
    <w:rsid w:val="009C3898"/>
    <w:rsid w:val="009C7946"/>
    <w:rsid w:val="009D1147"/>
    <w:rsid w:val="009D2E9A"/>
    <w:rsid w:val="009D2FF5"/>
    <w:rsid w:val="009D74B4"/>
    <w:rsid w:val="009E0843"/>
    <w:rsid w:val="009E1FF1"/>
    <w:rsid w:val="009E4586"/>
    <w:rsid w:val="009E47D1"/>
    <w:rsid w:val="009E4D31"/>
    <w:rsid w:val="009E569A"/>
    <w:rsid w:val="009E63E7"/>
    <w:rsid w:val="009F293C"/>
    <w:rsid w:val="009F348D"/>
    <w:rsid w:val="009F6911"/>
    <w:rsid w:val="00A07506"/>
    <w:rsid w:val="00A14DDF"/>
    <w:rsid w:val="00A233E7"/>
    <w:rsid w:val="00A23531"/>
    <w:rsid w:val="00A24845"/>
    <w:rsid w:val="00A248AC"/>
    <w:rsid w:val="00A27392"/>
    <w:rsid w:val="00A3293F"/>
    <w:rsid w:val="00A33B0F"/>
    <w:rsid w:val="00A3488B"/>
    <w:rsid w:val="00A424D7"/>
    <w:rsid w:val="00A451F5"/>
    <w:rsid w:val="00A46D53"/>
    <w:rsid w:val="00A471CE"/>
    <w:rsid w:val="00A515C7"/>
    <w:rsid w:val="00A53CAC"/>
    <w:rsid w:val="00A60A34"/>
    <w:rsid w:val="00A66F00"/>
    <w:rsid w:val="00A671E3"/>
    <w:rsid w:val="00A700E7"/>
    <w:rsid w:val="00A72A95"/>
    <w:rsid w:val="00A7513B"/>
    <w:rsid w:val="00A773E0"/>
    <w:rsid w:val="00A773EF"/>
    <w:rsid w:val="00A81E85"/>
    <w:rsid w:val="00A84E6C"/>
    <w:rsid w:val="00A862AF"/>
    <w:rsid w:val="00A8730C"/>
    <w:rsid w:val="00A9321C"/>
    <w:rsid w:val="00A971FB"/>
    <w:rsid w:val="00AA044F"/>
    <w:rsid w:val="00AA2369"/>
    <w:rsid w:val="00AA50C5"/>
    <w:rsid w:val="00AB01DF"/>
    <w:rsid w:val="00AB4500"/>
    <w:rsid w:val="00AB7122"/>
    <w:rsid w:val="00AB73E0"/>
    <w:rsid w:val="00AC0A47"/>
    <w:rsid w:val="00AC3E81"/>
    <w:rsid w:val="00AC5953"/>
    <w:rsid w:val="00AD2913"/>
    <w:rsid w:val="00AD54EC"/>
    <w:rsid w:val="00AE18AA"/>
    <w:rsid w:val="00AE2056"/>
    <w:rsid w:val="00AF03EB"/>
    <w:rsid w:val="00AF13B3"/>
    <w:rsid w:val="00AF1BC4"/>
    <w:rsid w:val="00AF392F"/>
    <w:rsid w:val="00AF62CA"/>
    <w:rsid w:val="00AF7036"/>
    <w:rsid w:val="00AF74E6"/>
    <w:rsid w:val="00B0124A"/>
    <w:rsid w:val="00B02092"/>
    <w:rsid w:val="00B050A6"/>
    <w:rsid w:val="00B05559"/>
    <w:rsid w:val="00B0616D"/>
    <w:rsid w:val="00B07CB4"/>
    <w:rsid w:val="00B14460"/>
    <w:rsid w:val="00B22BE6"/>
    <w:rsid w:val="00B27946"/>
    <w:rsid w:val="00B30323"/>
    <w:rsid w:val="00B32584"/>
    <w:rsid w:val="00B33362"/>
    <w:rsid w:val="00B44934"/>
    <w:rsid w:val="00B47337"/>
    <w:rsid w:val="00B474E2"/>
    <w:rsid w:val="00B47C06"/>
    <w:rsid w:val="00B5225B"/>
    <w:rsid w:val="00B525D3"/>
    <w:rsid w:val="00B54ADE"/>
    <w:rsid w:val="00B57F7A"/>
    <w:rsid w:val="00B6122A"/>
    <w:rsid w:val="00B7096C"/>
    <w:rsid w:val="00B74858"/>
    <w:rsid w:val="00B75003"/>
    <w:rsid w:val="00B80B29"/>
    <w:rsid w:val="00B82656"/>
    <w:rsid w:val="00B83CE6"/>
    <w:rsid w:val="00B85546"/>
    <w:rsid w:val="00B911FC"/>
    <w:rsid w:val="00B93564"/>
    <w:rsid w:val="00B96EC3"/>
    <w:rsid w:val="00BA5525"/>
    <w:rsid w:val="00BA76B3"/>
    <w:rsid w:val="00BB25A3"/>
    <w:rsid w:val="00BB4A60"/>
    <w:rsid w:val="00BC08E2"/>
    <w:rsid w:val="00BC1670"/>
    <w:rsid w:val="00BC27BE"/>
    <w:rsid w:val="00BC5F4B"/>
    <w:rsid w:val="00BD0CC1"/>
    <w:rsid w:val="00BD524F"/>
    <w:rsid w:val="00BD53BC"/>
    <w:rsid w:val="00BE1789"/>
    <w:rsid w:val="00BE3861"/>
    <w:rsid w:val="00BE4F3B"/>
    <w:rsid w:val="00BF019E"/>
    <w:rsid w:val="00BF153E"/>
    <w:rsid w:val="00BF4889"/>
    <w:rsid w:val="00BF51EE"/>
    <w:rsid w:val="00C00437"/>
    <w:rsid w:val="00C01C17"/>
    <w:rsid w:val="00C03F1E"/>
    <w:rsid w:val="00C049DA"/>
    <w:rsid w:val="00C04E22"/>
    <w:rsid w:val="00C05116"/>
    <w:rsid w:val="00C05C6B"/>
    <w:rsid w:val="00C15DE7"/>
    <w:rsid w:val="00C164F2"/>
    <w:rsid w:val="00C16BD0"/>
    <w:rsid w:val="00C17C09"/>
    <w:rsid w:val="00C20CDC"/>
    <w:rsid w:val="00C27FA9"/>
    <w:rsid w:val="00C30C8B"/>
    <w:rsid w:val="00C424AD"/>
    <w:rsid w:val="00C4281F"/>
    <w:rsid w:val="00C457B8"/>
    <w:rsid w:val="00C46A88"/>
    <w:rsid w:val="00C5259F"/>
    <w:rsid w:val="00C539A9"/>
    <w:rsid w:val="00C56790"/>
    <w:rsid w:val="00C56FF7"/>
    <w:rsid w:val="00C57E7D"/>
    <w:rsid w:val="00C6125B"/>
    <w:rsid w:val="00C6747C"/>
    <w:rsid w:val="00C67ED7"/>
    <w:rsid w:val="00C73266"/>
    <w:rsid w:val="00C75A7F"/>
    <w:rsid w:val="00C75EED"/>
    <w:rsid w:val="00C76CEB"/>
    <w:rsid w:val="00C8057E"/>
    <w:rsid w:val="00C84B61"/>
    <w:rsid w:val="00C85186"/>
    <w:rsid w:val="00C85770"/>
    <w:rsid w:val="00C868A2"/>
    <w:rsid w:val="00C872B1"/>
    <w:rsid w:val="00C91854"/>
    <w:rsid w:val="00C9218F"/>
    <w:rsid w:val="00C94073"/>
    <w:rsid w:val="00C94798"/>
    <w:rsid w:val="00C955BF"/>
    <w:rsid w:val="00C95C3C"/>
    <w:rsid w:val="00CA21E4"/>
    <w:rsid w:val="00CB343C"/>
    <w:rsid w:val="00CB5EE8"/>
    <w:rsid w:val="00CC5976"/>
    <w:rsid w:val="00CC7B62"/>
    <w:rsid w:val="00CD26B4"/>
    <w:rsid w:val="00CE48E9"/>
    <w:rsid w:val="00CE7F16"/>
    <w:rsid w:val="00CF06FA"/>
    <w:rsid w:val="00CF412E"/>
    <w:rsid w:val="00CF6AA4"/>
    <w:rsid w:val="00D02C21"/>
    <w:rsid w:val="00D0588F"/>
    <w:rsid w:val="00D107D2"/>
    <w:rsid w:val="00D11297"/>
    <w:rsid w:val="00D118F1"/>
    <w:rsid w:val="00D12B5B"/>
    <w:rsid w:val="00D208F4"/>
    <w:rsid w:val="00D27C57"/>
    <w:rsid w:val="00D31D1A"/>
    <w:rsid w:val="00D3358A"/>
    <w:rsid w:val="00D3387A"/>
    <w:rsid w:val="00D34B0E"/>
    <w:rsid w:val="00D34E00"/>
    <w:rsid w:val="00D3681C"/>
    <w:rsid w:val="00D41AFF"/>
    <w:rsid w:val="00D41DC1"/>
    <w:rsid w:val="00D4293A"/>
    <w:rsid w:val="00D433E7"/>
    <w:rsid w:val="00D4597A"/>
    <w:rsid w:val="00D464CB"/>
    <w:rsid w:val="00D477EF"/>
    <w:rsid w:val="00D52646"/>
    <w:rsid w:val="00D5537F"/>
    <w:rsid w:val="00D56626"/>
    <w:rsid w:val="00D62A46"/>
    <w:rsid w:val="00D63831"/>
    <w:rsid w:val="00D63C3A"/>
    <w:rsid w:val="00D67975"/>
    <w:rsid w:val="00D71746"/>
    <w:rsid w:val="00D7497E"/>
    <w:rsid w:val="00D87570"/>
    <w:rsid w:val="00D87A46"/>
    <w:rsid w:val="00D916FB"/>
    <w:rsid w:val="00D9289F"/>
    <w:rsid w:val="00D93CD7"/>
    <w:rsid w:val="00D95B0B"/>
    <w:rsid w:val="00DA14DF"/>
    <w:rsid w:val="00DA297C"/>
    <w:rsid w:val="00DA672A"/>
    <w:rsid w:val="00DB1B35"/>
    <w:rsid w:val="00DB1E16"/>
    <w:rsid w:val="00DB4257"/>
    <w:rsid w:val="00DB45EB"/>
    <w:rsid w:val="00DC240B"/>
    <w:rsid w:val="00DC3392"/>
    <w:rsid w:val="00DC3D37"/>
    <w:rsid w:val="00DC42C6"/>
    <w:rsid w:val="00DC6898"/>
    <w:rsid w:val="00DC6AC0"/>
    <w:rsid w:val="00DC6FC8"/>
    <w:rsid w:val="00DC7303"/>
    <w:rsid w:val="00DD0DCE"/>
    <w:rsid w:val="00DD319D"/>
    <w:rsid w:val="00DD5052"/>
    <w:rsid w:val="00DD528D"/>
    <w:rsid w:val="00DD7D4C"/>
    <w:rsid w:val="00DE0D82"/>
    <w:rsid w:val="00DE2B50"/>
    <w:rsid w:val="00DF1833"/>
    <w:rsid w:val="00DF4302"/>
    <w:rsid w:val="00DF47C4"/>
    <w:rsid w:val="00E01E89"/>
    <w:rsid w:val="00E02C61"/>
    <w:rsid w:val="00E04DC3"/>
    <w:rsid w:val="00E0646B"/>
    <w:rsid w:val="00E067ED"/>
    <w:rsid w:val="00E06F83"/>
    <w:rsid w:val="00E10048"/>
    <w:rsid w:val="00E10645"/>
    <w:rsid w:val="00E11931"/>
    <w:rsid w:val="00E13203"/>
    <w:rsid w:val="00E15E6A"/>
    <w:rsid w:val="00E23431"/>
    <w:rsid w:val="00E31A68"/>
    <w:rsid w:val="00E424E3"/>
    <w:rsid w:val="00E43045"/>
    <w:rsid w:val="00E453A2"/>
    <w:rsid w:val="00E4736D"/>
    <w:rsid w:val="00E5473C"/>
    <w:rsid w:val="00E56D11"/>
    <w:rsid w:val="00E5783C"/>
    <w:rsid w:val="00E60B8C"/>
    <w:rsid w:val="00E641C6"/>
    <w:rsid w:val="00E66C36"/>
    <w:rsid w:val="00E71C0C"/>
    <w:rsid w:val="00E74446"/>
    <w:rsid w:val="00E75E16"/>
    <w:rsid w:val="00E80B56"/>
    <w:rsid w:val="00E816C0"/>
    <w:rsid w:val="00E81957"/>
    <w:rsid w:val="00E948FA"/>
    <w:rsid w:val="00E96211"/>
    <w:rsid w:val="00EA7C51"/>
    <w:rsid w:val="00EB4B94"/>
    <w:rsid w:val="00EC2B01"/>
    <w:rsid w:val="00EC2FB2"/>
    <w:rsid w:val="00EC47A6"/>
    <w:rsid w:val="00EC5479"/>
    <w:rsid w:val="00EC5CFF"/>
    <w:rsid w:val="00ED1839"/>
    <w:rsid w:val="00ED60CF"/>
    <w:rsid w:val="00EE057E"/>
    <w:rsid w:val="00EE6B32"/>
    <w:rsid w:val="00EE6BAB"/>
    <w:rsid w:val="00EF234F"/>
    <w:rsid w:val="00EF2DDD"/>
    <w:rsid w:val="00EF3577"/>
    <w:rsid w:val="00EF3F4F"/>
    <w:rsid w:val="00EF5E39"/>
    <w:rsid w:val="00EF6441"/>
    <w:rsid w:val="00F05CD7"/>
    <w:rsid w:val="00F06294"/>
    <w:rsid w:val="00F062FD"/>
    <w:rsid w:val="00F06FA3"/>
    <w:rsid w:val="00F10DE6"/>
    <w:rsid w:val="00F1299E"/>
    <w:rsid w:val="00F15264"/>
    <w:rsid w:val="00F218E5"/>
    <w:rsid w:val="00F238A2"/>
    <w:rsid w:val="00F26BE0"/>
    <w:rsid w:val="00F30DED"/>
    <w:rsid w:val="00F32109"/>
    <w:rsid w:val="00F33F7A"/>
    <w:rsid w:val="00F34D98"/>
    <w:rsid w:val="00F37B4D"/>
    <w:rsid w:val="00F40156"/>
    <w:rsid w:val="00F42349"/>
    <w:rsid w:val="00F43B80"/>
    <w:rsid w:val="00F47806"/>
    <w:rsid w:val="00F50F4F"/>
    <w:rsid w:val="00F520FB"/>
    <w:rsid w:val="00F529BA"/>
    <w:rsid w:val="00F52F18"/>
    <w:rsid w:val="00F54869"/>
    <w:rsid w:val="00F5569C"/>
    <w:rsid w:val="00F659D8"/>
    <w:rsid w:val="00F71AC8"/>
    <w:rsid w:val="00F77BD1"/>
    <w:rsid w:val="00F821DA"/>
    <w:rsid w:val="00F87A4F"/>
    <w:rsid w:val="00F9414B"/>
    <w:rsid w:val="00F94F0E"/>
    <w:rsid w:val="00F9590F"/>
    <w:rsid w:val="00F97D5B"/>
    <w:rsid w:val="00FA423F"/>
    <w:rsid w:val="00FA4D5F"/>
    <w:rsid w:val="00FB03D1"/>
    <w:rsid w:val="00FB0934"/>
    <w:rsid w:val="00FB23AA"/>
    <w:rsid w:val="00FB4CC3"/>
    <w:rsid w:val="00FC07B3"/>
    <w:rsid w:val="00FC2211"/>
    <w:rsid w:val="00FC3BCF"/>
    <w:rsid w:val="00FC4DB5"/>
    <w:rsid w:val="00FC67C7"/>
    <w:rsid w:val="00FD3720"/>
    <w:rsid w:val="00FD3ABA"/>
    <w:rsid w:val="00FF0F55"/>
    <w:rsid w:val="00FF16B8"/>
    <w:rsid w:val="00FF23FB"/>
    <w:rsid w:val="00FF3B3B"/>
    <w:rsid w:val="00FF5E3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7C2F43"/>
  <w15:docId w15:val="{219C5860-CBDC-FE44-8969-3A384B624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898"/>
    <w:pPr>
      <w:widowControl w:val="0"/>
      <w:suppressAutoHyphens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 w:cs="Calibri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A671E3"/>
    <w:pPr>
      <w:keepNext/>
      <w:keepLines/>
      <w:widowControl/>
      <w:pBdr>
        <w:top w:val="nil"/>
        <w:left w:val="nil"/>
        <w:bottom w:val="nil"/>
        <w:right w:val="nil"/>
        <w:between w:val="nil"/>
        <w:bar w:val="nil"/>
      </w:pBdr>
      <w:suppressAutoHyphens w:val="0"/>
      <w:adjustRightInd/>
      <w:spacing w:before="200" w:after="0"/>
      <w:jc w:val="left"/>
      <w:textAlignment w:val="auto"/>
      <w:outlineLvl w:val="4"/>
    </w:pPr>
    <w:rPr>
      <w:rFonts w:ascii="Calibri Light" w:hAnsi="Calibri Light" w:cs="Times New Roman"/>
      <w:color w:val="1F4D78"/>
      <w:sz w:val="20"/>
      <w:szCs w:val="20"/>
      <w:u w:color="000000"/>
      <w:bdr w:val="nil"/>
      <w:lang w:val="de-DE"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A671E3"/>
    <w:pPr>
      <w:keepNext/>
      <w:keepLines/>
      <w:widowControl/>
      <w:suppressAutoHyphens w:val="0"/>
      <w:adjustRightInd/>
      <w:spacing w:before="200" w:after="0"/>
      <w:jc w:val="left"/>
      <w:textAlignment w:val="auto"/>
      <w:outlineLvl w:val="5"/>
    </w:pPr>
    <w:rPr>
      <w:rFonts w:ascii="Calibri Light" w:hAnsi="Calibri Light" w:cs="Times New Roman"/>
      <w:i/>
      <w:iCs/>
      <w:color w:val="1F4D78"/>
      <w:sz w:val="20"/>
      <w:szCs w:val="20"/>
      <w:u w:color="00000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edniasiatka21">
    <w:name w:val="Średnia siatka 21"/>
    <w:link w:val="redniasiatka2Znak"/>
    <w:uiPriority w:val="99"/>
    <w:qFormat/>
    <w:rsid w:val="009C38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edniasiatka2Znak">
    <w:name w:val="Średnia siatka 2 Znak"/>
    <w:link w:val="redniasiatka21"/>
    <w:uiPriority w:val="99"/>
    <w:rsid w:val="009C389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semiHidden/>
    <w:rsid w:val="009C3898"/>
    <w:pPr>
      <w:spacing w:after="120"/>
    </w:pPr>
    <w:rPr>
      <w:rFonts w:cs="Times New Roman"/>
      <w:sz w:val="20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C389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Default">
    <w:name w:val="Default"/>
    <w:qFormat/>
    <w:rsid w:val="009C38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C3898"/>
    <w:pPr>
      <w:widowControl/>
      <w:suppressAutoHyphens w:val="0"/>
      <w:adjustRightInd/>
      <w:spacing w:after="0" w:line="240" w:lineRule="auto"/>
      <w:ind w:left="720" w:hanging="720"/>
      <w:textAlignment w:val="auto"/>
    </w:pPr>
    <w:rPr>
      <w:rFonts w:eastAsia="Calibri" w:cs="Times New Roman"/>
      <w:sz w:val="20"/>
      <w:szCs w:val="20"/>
      <w:u w:color="000000"/>
      <w:lang w:val="x-none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C3898"/>
    <w:rPr>
      <w:rFonts w:ascii="Times New Roman" w:eastAsia="Calibri" w:hAnsi="Times New Roman" w:cs="Times New Roman"/>
      <w:sz w:val="20"/>
      <w:szCs w:val="20"/>
      <w:u w:color="000000"/>
      <w:lang w:val="x-none" w:eastAsia="en-GB"/>
    </w:rPr>
  </w:style>
  <w:style w:type="character" w:customStyle="1" w:styleId="Znakiprzypiswdolnych">
    <w:name w:val="Znaki przypisów dolnych"/>
    <w:rsid w:val="009C3898"/>
    <w:rPr>
      <w:vertAlign w:val="superscript"/>
    </w:rPr>
  </w:style>
  <w:style w:type="paragraph" w:customStyle="1" w:styleId="Textbody">
    <w:name w:val="Text body"/>
    <w:basedOn w:val="Normalny"/>
    <w:qFormat/>
    <w:rsid w:val="009C3898"/>
    <w:pPr>
      <w:autoSpaceDN w:val="0"/>
      <w:adjustRightInd/>
      <w:spacing w:after="120" w:line="240" w:lineRule="auto"/>
      <w:jc w:val="left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Domylnaczcionkaakapitu1">
    <w:name w:val="Domyślna czcionka akapitu1"/>
    <w:rsid w:val="009C3898"/>
  </w:style>
  <w:style w:type="paragraph" w:customStyle="1" w:styleId="Standarduser">
    <w:name w:val="Standard (user)"/>
    <w:rsid w:val="009C3898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063697"/>
    <w:rPr>
      <w:shd w:val="clear" w:color="auto" w:fill="auto"/>
      <w:vertAlign w:val="superscript"/>
    </w:rPr>
  </w:style>
  <w:style w:type="paragraph" w:styleId="Akapitzlist">
    <w:name w:val="List Paragraph"/>
    <w:aliases w:val="Kolorowa lista — akcent 12,Obiekt,Dot pt,Nagłowek 3,T_SZ_List Paragraph,normalny tekst,Akapit z listą BS,Kolorowa lista — akcent 11,Akapit z listą1,Średnia siatka 1 — akcent 21,List Paragraph,sw tekst,CW_Lista,Colorful List - Accent 11,lp"/>
    <w:basedOn w:val="Normalny"/>
    <w:uiPriority w:val="34"/>
    <w:qFormat/>
    <w:rsid w:val="00063697"/>
    <w:pPr>
      <w:widowControl/>
      <w:suppressAutoHyphens w:val="0"/>
      <w:adjustRightInd/>
      <w:ind w:left="720"/>
      <w:contextualSpacing/>
      <w:jc w:val="left"/>
      <w:textAlignment w:val="auto"/>
    </w:pPr>
    <w:rPr>
      <w:rFonts w:ascii="Calibri" w:eastAsia="Calibri" w:hAnsi="Calibri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DD0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D0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D0DCE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D0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D0DCE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customStyle="1" w:styleId="Jasnalistaakcent51">
    <w:name w:val="Jasna lista — akcent 51"/>
    <w:aliases w:val="L1,Numerowanie,Akapit z listą5"/>
    <w:basedOn w:val="Normalny"/>
    <w:link w:val="Jasnalistaakcent5Znak"/>
    <w:uiPriority w:val="34"/>
    <w:qFormat/>
    <w:rsid w:val="00C04E22"/>
    <w:pPr>
      <w:ind w:left="720"/>
      <w:contextualSpacing/>
    </w:pPr>
    <w:rPr>
      <w:rFonts w:cs="Times New Roman"/>
      <w:sz w:val="20"/>
      <w:szCs w:val="20"/>
      <w:lang w:val="x-none"/>
    </w:rPr>
  </w:style>
  <w:style w:type="character" w:customStyle="1" w:styleId="Jasnalistaakcent5Znak">
    <w:name w:val="Jasna lista — akcent 5 Znak"/>
    <w:aliases w:val="L1 Znak,Numerowanie Znak,Akapit z listą5 Znak,Akapit z listą Znak,T_SZ_List Paragraph Znak,normalny tekst Znak,Akapit z listą BS Znak,Kolorowa lista — akcent 11 Znak,Akapit z listą1 Znak,Średnia siatka 1 — akcent 21 Znak"/>
    <w:link w:val="Jasnalistaakcent51"/>
    <w:qFormat/>
    <w:locked/>
    <w:rsid w:val="00C04E2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Jasnasiatkaakcent32">
    <w:name w:val="Jasna siatka — akcent 32"/>
    <w:aliases w:val="Wypunktowanie,Asia 2  Akapit z listą,tekst normalny"/>
    <w:basedOn w:val="Normalny"/>
    <w:uiPriority w:val="34"/>
    <w:qFormat/>
    <w:rsid w:val="00C04E22"/>
    <w:pPr>
      <w:widowControl/>
      <w:suppressAutoHyphens w:val="0"/>
      <w:adjustRightInd/>
      <w:ind w:left="720"/>
      <w:contextualSpacing/>
      <w:jc w:val="left"/>
      <w:textAlignment w:val="auto"/>
    </w:pPr>
    <w:rPr>
      <w:rFonts w:ascii="Calibri" w:eastAsia="Calibri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04E2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04E22"/>
    <w:rPr>
      <w:rFonts w:ascii="Times New Roman" w:eastAsia="Times New Roman" w:hAnsi="Times New Roman" w:cs="Calibri"/>
      <w:lang w:eastAsia="ar-SA"/>
    </w:rPr>
  </w:style>
  <w:style w:type="paragraph" w:styleId="Lista">
    <w:name w:val="List"/>
    <w:basedOn w:val="Normalny"/>
    <w:unhideWhenUsed/>
    <w:rsid w:val="00C04E22"/>
    <w:pPr>
      <w:widowControl/>
      <w:suppressAutoHyphens w:val="0"/>
      <w:adjustRightInd/>
      <w:spacing w:after="0" w:line="240" w:lineRule="auto"/>
      <w:ind w:left="283" w:hanging="283"/>
      <w:jc w:val="left"/>
      <w:textAlignment w:val="auto"/>
    </w:pPr>
    <w:rPr>
      <w:rFonts w:ascii="Arial" w:eastAsia="Calibri" w:hAnsi="Arial" w:cs="Times New Roman"/>
      <w:sz w:val="24"/>
      <w:szCs w:val="20"/>
      <w:u w:color="000000"/>
      <w:lang w:eastAsia="pl-PL"/>
    </w:rPr>
  </w:style>
  <w:style w:type="character" w:customStyle="1" w:styleId="apple-converted-space">
    <w:name w:val="apple-converted-space"/>
    <w:basedOn w:val="Domylnaczcionkaakapitu"/>
    <w:rsid w:val="00C04E22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B6FB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B6FBB"/>
    <w:rPr>
      <w:rFonts w:ascii="Times New Roman" w:eastAsia="Times New Roman" w:hAnsi="Times New Roman" w:cs="Calibri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B6F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B6FBB"/>
    <w:rPr>
      <w:rFonts w:ascii="Times New Roman" w:eastAsia="Times New Roman" w:hAnsi="Times New Roman" w:cs="Calibri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rsid w:val="00A671E3"/>
    <w:rPr>
      <w:rFonts w:ascii="Calibri Light" w:eastAsia="Times New Roman" w:hAnsi="Calibri Light" w:cs="Times New Roman"/>
      <w:color w:val="1F4D78"/>
      <w:sz w:val="20"/>
      <w:szCs w:val="20"/>
      <w:u w:color="000000"/>
      <w:bdr w:val="nil"/>
      <w:lang w:val="de-DE"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A671E3"/>
    <w:rPr>
      <w:rFonts w:ascii="Calibri Light" w:eastAsia="Times New Roman" w:hAnsi="Calibri Light" w:cs="Times New Roman"/>
      <w:i/>
      <w:iCs/>
      <w:color w:val="1F4D78"/>
      <w:sz w:val="20"/>
      <w:szCs w:val="20"/>
      <w:u w:color="000000"/>
      <w:lang w:val="x-none" w:eastAsia="x-none"/>
    </w:rPr>
  </w:style>
  <w:style w:type="table" w:styleId="Tabela-Siatka">
    <w:name w:val="Table Grid"/>
    <w:basedOn w:val="Standardowy"/>
    <w:uiPriority w:val="59"/>
    <w:rsid w:val="00A671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671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671E3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671E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A671E3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671E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Zwykytekst">
    <w:name w:val="Plain Text"/>
    <w:basedOn w:val="Normalny"/>
    <w:link w:val="ZwykytekstZnak"/>
    <w:rsid w:val="00A671E3"/>
    <w:pPr>
      <w:widowControl/>
      <w:suppressAutoHyphens w:val="0"/>
      <w:adjustRightInd/>
      <w:spacing w:after="0" w:line="240" w:lineRule="auto"/>
      <w:jc w:val="left"/>
      <w:textAlignment w:val="auto"/>
    </w:pPr>
    <w:rPr>
      <w:rFonts w:ascii="Courier New" w:hAnsi="Courier New" w:cs="Times New Roman"/>
      <w:sz w:val="20"/>
      <w:szCs w:val="20"/>
      <w:u w:color="000000"/>
      <w:lang w:val="de-DE" w:eastAsia="pl-PL"/>
    </w:rPr>
  </w:style>
  <w:style w:type="character" w:customStyle="1" w:styleId="ZwykytekstZnak">
    <w:name w:val="Zwykły tekst Znak"/>
    <w:basedOn w:val="Domylnaczcionkaakapitu"/>
    <w:link w:val="Zwykytekst"/>
    <w:rsid w:val="00A671E3"/>
    <w:rPr>
      <w:rFonts w:ascii="Courier New" w:eastAsia="Times New Roman" w:hAnsi="Courier New" w:cs="Times New Roman"/>
      <w:sz w:val="20"/>
      <w:szCs w:val="20"/>
      <w:u w:color="000000"/>
      <w:lang w:val="de-DE" w:eastAsia="pl-PL"/>
    </w:rPr>
  </w:style>
  <w:style w:type="paragraph" w:styleId="Lista2">
    <w:name w:val="List 2"/>
    <w:basedOn w:val="Normalny"/>
    <w:uiPriority w:val="99"/>
    <w:semiHidden/>
    <w:unhideWhenUsed/>
    <w:rsid w:val="00A671E3"/>
    <w:pPr>
      <w:widowControl/>
      <w:suppressAutoHyphens w:val="0"/>
      <w:adjustRightInd/>
      <w:spacing w:after="0" w:line="240" w:lineRule="auto"/>
      <w:ind w:left="566" w:hanging="283"/>
      <w:contextualSpacing/>
      <w:jc w:val="left"/>
      <w:textAlignment w:val="auto"/>
    </w:pPr>
    <w:rPr>
      <w:rFonts w:cs="Times New Roman"/>
      <w:sz w:val="24"/>
      <w:szCs w:val="24"/>
      <w:u w:color="000000"/>
      <w:lang w:eastAsia="pl-PL"/>
    </w:rPr>
  </w:style>
  <w:style w:type="paragraph" w:customStyle="1" w:styleId="oddl-nadpis">
    <w:name w:val="oddíl-nadpis"/>
    <w:basedOn w:val="Normalny"/>
    <w:rsid w:val="00A671E3"/>
    <w:pPr>
      <w:keepNext/>
      <w:tabs>
        <w:tab w:val="left" w:pos="567"/>
      </w:tabs>
      <w:suppressAutoHyphens w:val="0"/>
      <w:adjustRightInd/>
      <w:spacing w:before="240" w:after="0" w:line="240" w:lineRule="exact"/>
      <w:jc w:val="left"/>
      <w:textAlignment w:val="auto"/>
    </w:pPr>
    <w:rPr>
      <w:rFonts w:ascii="Arial" w:hAnsi="Arial" w:cs="Times New Roman"/>
      <w:b/>
      <w:sz w:val="24"/>
      <w:szCs w:val="18"/>
      <w:u w:color="000000"/>
      <w:lang w:val="cs-CZ" w:eastAsia="pl-PL"/>
    </w:rPr>
  </w:style>
  <w:style w:type="numbering" w:customStyle="1" w:styleId="Zaimportowanystyl2">
    <w:name w:val="Zaimportowany styl 2"/>
    <w:rsid w:val="00A671E3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671E3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1E3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71E3"/>
    <w:pPr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71E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uiPriority w:val="99"/>
    <w:semiHidden/>
    <w:unhideWhenUsed/>
    <w:rsid w:val="00A671E3"/>
    <w:rPr>
      <w:vertAlign w:val="superscript"/>
    </w:rPr>
  </w:style>
  <w:style w:type="character" w:styleId="Hipercze">
    <w:name w:val="Hyperlink"/>
    <w:uiPriority w:val="99"/>
    <w:rsid w:val="00A671E3"/>
    <w:rPr>
      <w:u w:val="single"/>
    </w:rPr>
  </w:style>
  <w:style w:type="paragraph" w:customStyle="1" w:styleId="gmail-msolistparagraph">
    <w:name w:val="gmail-msolistparagraph"/>
    <w:basedOn w:val="Normalny"/>
    <w:rsid w:val="00A671E3"/>
    <w:pPr>
      <w:widowControl/>
      <w:suppressAutoHyphens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sz w:val="24"/>
      <w:szCs w:val="24"/>
      <w:lang w:eastAsia="pl-PL"/>
    </w:rPr>
  </w:style>
  <w:style w:type="character" w:customStyle="1" w:styleId="m8069290857866364993gmail-alb">
    <w:name w:val="m_8069290857866364993gmail-a_lb"/>
    <w:rsid w:val="00A671E3"/>
  </w:style>
  <w:style w:type="paragraph" w:customStyle="1" w:styleId="m8069290857866364993gmail-text-justify">
    <w:name w:val="m_8069290857866364993gmail-text-justify"/>
    <w:basedOn w:val="Normalny"/>
    <w:qFormat/>
    <w:rsid w:val="00A671E3"/>
    <w:pPr>
      <w:widowControl/>
      <w:suppressAutoHyphens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A671E3"/>
    <w:pPr>
      <w:keepNext/>
      <w:widowControl/>
      <w:suppressAutoHyphens w:val="0"/>
      <w:adjustRightInd/>
      <w:spacing w:before="60" w:after="60" w:line="240" w:lineRule="auto"/>
      <w:jc w:val="center"/>
      <w:textAlignment w:val="auto"/>
    </w:pPr>
    <w:rPr>
      <w:rFonts w:cs="Times New Roman"/>
      <w:b/>
      <w:sz w:val="24"/>
      <w:szCs w:val="20"/>
    </w:rPr>
  </w:style>
  <w:style w:type="paragraph" w:customStyle="1" w:styleId="Jasnasiatkaakcent31">
    <w:name w:val="Jasna siatka — akcent 31"/>
    <w:aliases w:val="sw tek"/>
    <w:basedOn w:val="Normalny"/>
    <w:qFormat/>
    <w:rsid w:val="00A671E3"/>
    <w:pPr>
      <w:widowControl/>
      <w:adjustRightInd/>
      <w:ind w:left="720"/>
      <w:contextualSpacing/>
      <w:jc w:val="left"/>
      <w:textAlignment w:val="auto"/>
    </w:pPr>
    <w:rPr>
      <w:rFonts w:ascii="Calibri" w:eastAsia="Calibri" w:hAnsi="Calibri" w:cs="Times New Roman"/>
      <w:kern w:val="2"/>
      <w:lang w:eastAsia="zh-CN"/>
    </w:rPr>
  </w:style>
  <w:style w:type="paragraph" w:customStyle="1" w:styleId="rednialista2akcent21">
    <w:name w:val="Średnia lista 2 — akcent 21"/>
    <w:hidden/>
    <w:uiPriority w:val="99"/>
    <w:unhideWhenUsed/>
    <w:rsid w:val="00A671E3"/>
    <w:pPr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customStyle="1" w:styleId="redniasiatka1akcent24">
    <w:name w:val="Średnia siatka 1 — akcent 24"/>
    <w:basedOn w:val="Normalny"/>
    <w:uiPriority w:val="34"/>
    <w:qFormat/>
    <w:rsid w:val="00A671E3"/>
    <w:pPr>
      <w:widowControl/>
      <w:suppressAutoHyphens w:val="0"/>
      <w:adjustRightInd/>
      <w:spacing w:before="20" w:after="40" w:line="252" w:lineRule="auto"/>
      <w:ind w:left="720"/>
      <w:contextualSpacing/>
      <w:textAlignment w:val="auto"/>
    </w:pPr>
    <w:rPr>
      <w:rFonts w:ascii="Calibri" w:eastAsia="SimSun" w:hAnsi="Calibri" w:cs="Times New Roman"/>
      <w:sz w:val="20"/>
      <w:szCs w:val="20"/>
      <w:lang w:eastAsia="zh-CN"/>
    </w:rPr>
  </w:style>
  <w:style w:type="character" w:customStyle="1" w:styleId="alb">
    <w:name w:val="a_lb"/>
    <w:basedOn w:val="Domylnaczcionkaakapitu"/>
    <w:rsid w:val="00A671E3"/>
  </w:style>
  <w:style w:type="character" w:customStyle="1" w:styleId="Nierozpoznanawzmianka1">
    <w:name w:val="Nierozpoznana wzmianka1"/>
    <w:uiPriority w:val="50"/>
    <w:rsid w:val="00A671E3"/>
    <w:rPr>
      <w:color w:val="605E5C"/>
      <w:shd w:val="clear" w:color="auto" w:fill="E1DFDD"/>
    </w:rPr>
  </w:style>
  <w:style w:type="character" w:customStyle="1" w:styleId="alb-s">
    <w:name w:val="a_lb-s"/>
    <w:basedOn w:val="Domylnaczcionkaakapitu"/>
    <w:rsid w:val="00A671E3"/>
  </w:style>
  <w:style w:type="paragraph" w:styleId="NormalnyWeb">
    <w:name w:val="Normal (Web)"/>
    <w:basedOn w:val="Normalny"/>
    <w:uiPriority w:val="99"/>
    <w:unhideWhenUsed/>
    <w:qFormat/>
    <w:rsid w:val="00A671E3"/>
    <w:pPr>
      <w:widowControl/>
      <w:suppressAutoHyphens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sz w:val="24"/>
      <w:szCs w:val="24"/>
      <w:lang w:eastAsia="pl-PL"/>
    </w:rPr>
  </w:style>
  <w:style w:type="paragraph" w:styleId="Poprawka">
    <w:name w:val="Revision"/>
    <w:hidden/>
    <w:uiPriority w:val="99"/>
    <w:unhideWhenUsed/>
    <w:rsid w:val="00A671E3"/>
    <w:pPr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customStyle="1" w:styleId="Styl1">
    <w:name w:val="Styl1"/>
    <w:basedOn w:val="Normalny"/>
    <w:qFormat/>
    <w:rsid w:val="00A671E3"/>
    <w:pPr>
      <w:adjustRightInd/>
      <w:spacing w:after="0" w:line="240" w:lineRule="auto"/>
      <w:jc w:val="left"/>
      <w:textAlignment w:val="auto"/>
    </w:pPr>
    <w:rPr>
      <w:rFonts w:cs="Times New Roman"/>
      <w:color w:val="000000"/>
      <w:sz w:val="24"/>
      <w:szCs w:val="24"/>
      <w:lang w:val="en-US" w:eastAsia="en-US"/>
    </w:rPr>
  </w:style>
  <w:style w:type="paragraph" w:customStyle="1" w:styleId="Nagwek1">
    <w:name w:val="Nagłówek1"/>
    <w:basedOn w:val="Normalny"/>
    <w:rsid w:val="00A671E3"/>
    <w:pPr>
      <w:keepNext/>
      <w:widowControl/>
      <w:suppressAutoHyphens w:val="0"/>
      <w:adjustRightInd/>
      <w:spacing w:before="240" w:after="120" w:line="240" w:lineRule="auto"/>
      <w:jc w:val="left"/>
      <w:textAlignment w:val="auto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71E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djustRightInd/>
      <w:spacing w:after="0" w:line="240" w:lineRule="auto"/>
      <w:jc w:val="left"/>
      <w:textAlignment w:val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71E3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Pogrubienie">
    <w:name w:val="Strong"/>
    <w:uiPriority w:val="22"/>
    <w:qFormat/>
    <w:rsid w:val="00A671E3"/>
    <w:rPr>
      <w:rFonts w:cs="Times New Roman"/>
      <w:b/>
    </w:rPr>
  </w:style>
  <w:style w:type="numbering" w:customStyle="1" w:styleId="WWNum2">
    <w:name w:val="WWNum2"/>
    <w:basedOn w:val="Bezlisty"/>
    <w:rsid w:val="00467678"/>
    <w:pPr>
      <w:numPr>
        <w:numId w:val="2"/>
      </w:numPr>
    </w:pPr>
  </w:style>
  <w:style w:type="numbering" w:customStyle="1" w:styleId="WWNum4">
    <w:name w:val="WWNum4"/>
    <w:basedOn w:val="Bezlisty"/>
    <w:rsid w:val="00831F24"/>
    <w:pPr>
      <w:numPr>
        <w:numId w:val="3"/>
      </w:numPr>
    </w:pPr>
  </w:style>
  <w:style w:type="numbering" w:customStyle="1" w:styleId="WWNum54">
    <w:name w:val="WWNum54"/>
    <w:basedOn w:val="Bezlisty"/>
    <w:rsid w:val="00831F24"/>
    <w:pPr>
      <w:numPr>
        <w:numId w:val="4"/>
      </w:numPr>
    </w:pPr>
  </w:style>
  <w:style w:type="numbering" w:customStyle="1" w:styleId="WWNum55">
    <w:name w:val="WWNum55"/>
    <w:basedOn w:val="Bezlisty"/>
    <w:rsid w:val="00831F24"/>
    <w:pPr>
      <w:numPr>
        <w:numId w:val="5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96211"/>
    <w:rPr>
      <w:color w:val="605E5C"/>
      <w:shd w:val="clear" w:color="auto" w:fill="E1DFDD"/>
    </w:rPr>
  </w:style>
  <w:style w:type="character" w:customStyle="1" w:styleId="x4k7w5x">
    <w:name w:val="x4k7w5x"/>
    <w:basedOn w:val="Domylnaczcionkaakapitu"/>
    <w:rsid w:val="00232AEC"/>
  </w:style>
  <w:style w:type="character" w:customStyle="1" w:styleId="markedcontent">
    <w:name w:val="markedcontent"/>
    <w:basedOn w:val="Domylnaczcionkaakapitu"/>
    <w:rsid w:val="00372A80"/>
  </w:style>
  <w:style w:type="paragraph" w:customStyle="1" w:styleId="Akapitzlist2">
    <w:name w:val="Akapit z listą2"/>
    <w:basedOn w:val="Normalny"/>
    <w:rsid w:val="0001222D"/>
    <w:pPr>
      <w:adjustRightInd/>
      <w:spacing w:before="20" w:after="40" w:line="252" w:lineRule="auto"/>
      <w:ind w:left="720"/>
      <w:textAlignment w:val="auto"/>
    </w:pPr>
    <w:rPr>
      <w:rFonts w:ascii="Calibri" w:eastAsia="SimSun" w:hAnsi="Calibri"/>
      <w:kern w:val="1"/>
      <w:sz w:val="20"/>
      <w:szCs w:val="20"/>
      <w:lang w:val="en-US"/>
    </w:rPr>
  </w:style>
  <w:style w:type="character" w:customStyle="1" w:styleId="NagwekZnak1">
    <w:name w:val="Nagłówek Znak1"/>
    <w:aliases w:val="Nagłówek strony Znak1"/>
    <w:basedOn w:val="Domylnaczcionkaakapitu"/>
    <w:rsid w:val="00365A0E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customStyle="1" w:styleId="numerowanie">
    <w:name w:val="numerowanie"/>
    <w:basedOn w:val="Normalny"/>
    <w:rsid w:val="00D916FB"/>
    <w:pPr>
      <w:widowControl/>
      <w:suppressAutoHyphens w:val="0"/>
      <w:adjustRightInd/>
      <w:spacing w:after="0" w:line="240" w:lineRule="auto"/>
      <w:textAlignment w:val="auto"/>
    </w:pPr>
    <w:rPr>
      <w:rFonts w:ascii="Arial" w:eastAsiaTheme="minorHAnsi" w:hAnsi="Arial" w:cs="Arial"/>
      <w:spacing w:val="4"/>
      <w:sz w:val="20"/>
      <w:szCs w:val="20"/>
      <w:lang w:eastAsia="pl-PL"/>
    </w:rPr>
  </w:style>
  <w:style w:type="paragraph" w:customStyle="1" w:styleId="NormalnyWeb1">
    <w:name w:val="Normalny (Web)1"/>
    <w:basedOn w:val="Normalny"/>
    <w:rsid w:val="002F63CE"/>
    <w:pPr>
      <w:widowControl/>
      <w:adjustRightInd/>
      <w:spacing w:before="100" w:after="119" w:line="240" w:lineRule="auto"/>
      <w:jc w:val="left"/>
      <w:textAlignment w:val="auto"/>
    </w:pPr>
    <w:rPr>
      <w:rFonts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093595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0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093595"/>
    <w:rPr>
      <w:rFonts w:ascii="Times New Roman" w:eastAsia="Times New Roman" w:hAnsi="Times New Roman" w:cs="Times New Roman"/>
      <w:color w:val="00000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9E443-2F8D-4546-8EB4-6A3A93463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1311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Rafał Kowalski</cp:lastModifiedBy>
  <cp:revision>3</cp:revision>
  <cp:lastPrinted>2025-06-25T07:15:00Z</cp:lastPrinted>
  <dcterms:created xsi:type="dcterms:W3CDTF">2026-07-06T17:25:00Z</dcterms:created>
  <dcterms:modified xsi:type="dcterms:W3CDTF">2026-07-07T08:14:00Z</dcterms:modified>
  <cp:category/>
</cp:coreProperties>
</file>