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A1BD1" w14:textId="77777777" w:rsidR="00C86115" w:rsidRPr="00860B83" w:rsidRDefault="00C86115" w:rsidP="00C86115">
      <w:pPr>
        <w:spacing w:line="300" w:lineRule="auto"/>
        <w:jc w:val="center"/>
        <w:rPr>
          <w:rFonts w:ascii="Cambria" w:hAnsi="Cambria"/>
          <w:b/>
          <w:bCs/>
          <w:sz w:val="24"/>
          <w:szCs w:val="24"/>
        </w:rPr>
      </w:pPr>
      <w:bookmarkStart w:id="0" w:name="_Hlk75519690"/>
      <w:bookmarkStart w:id="1" w:name="_Hlk67480415"/>
      <w:r w:rsidRPr="00860B83">
        <w:rPr>
          <w:rFonts w:ascii="Cambria" w:hAnsi="Cambria"/>
          <w:b/>
          <w:bCs/>
          <w:sz w:val="24"/>
          <w:szCs w:val="24"/>
        </w:rPr>
        <w:t>Załącznik Nr 4a do SWZ</w:t>
      </w:r>
    </w:p>
    <w:p w14:paraId="2B1A2254" w14:textId="77777777" w:rsidR="00C86115" w:rsidRPr="00860B83" w:rsidRDefault="00C86115" w:rsidP="00C86115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860B83">
        <w:rPr>
          <w:rFonts w:ascii="Cambria" w:hAnsi="Cambria"/>
          <w:b/>
          <w:bCs/>
          <w:sz w:val="24"/>
          <w:szCs w:val="24"/>
        </w:rPr>
        <w:t>Wzór oświadczenia podmiotu udostępniającego zasoby składanego</w:t>
      </w:r>
      <w:r w:rsidRPr="00860B83">
        <w:rPr>
          <w:rFonts w:ascii="Cambria" w:hAnsi="Cambria"/>
          <w:b/>
          <w:bCs/>
          <w:sz w:val="24"/>
          <w:szCs w:val="24"/>
        </w:rPr>
        <w:br/>
        <w:t xml:space="preserve">na podstawie art. 125 ust. 1 ustawy </w:t>
      </w:r>
      <w:proofErr w:type="spellStart"/>
      <w:r w:rsidRPr="00860B83">
        <w:rPr>
          <w:rFonts w:ascii="Cambria" w:hAnsi="Cambria"/>
          <w:b/>
          <w:bCs/>
          <w:sz w:val="24"/>
          <w:szCs w:val="24"/>
        </w:rPr>
        <w:t>Pzp</w:t>
      </w:r>
      <w:proofErr w:type="spellEnd"/>
    </w:p>
    <w:p w14:paraId="24A3BEAB" w14:textId="782BBCE1" w:rsidR="00C86115" w:rsidRPr="00860B83" w:rsidRDefault="00C86115" w:rsidP="00C86115">
      <w:pPr>
        <w:tabs>
          <w:tab w:val="left" w:pos="567"/>
        </w:tabs>
        <w:contextualSpacing/>
        <w:jc w:val="center"/>
        <w:rPr>
          <w:rFonts w:ascii="Cambria" w:hAnsi="Cambria"/>
          <w:b/>
          <w:sz w:val="24"/>
          <w:szCs w:val="24"/>
        </w:rPr>
      </w:pPr>
      <w:bookmarkStart w:id="2" w:name="_Hlk69392884"/>
      <w:r w:rsidRPr="008D7674">
        <w:rPr>
          <w:rFonts w:ascii="Cambria" w:hAnsi="Cambria"/>
          <w:bCs/>
          <w:sz w:val="24"/>
          <w:szCs w:val="24"/>
        </w:rPr>
        <w:t>(Numer referencyjny</w:t>
      </w:r>
      <w:r w:rsidR="008D7674" w:rsidRPr="008D7674">
        <w:rPr>
          <w:rFonts w:ascii="Cambria" w:hAnsi="Cambria"/>
          <w:bCs/>
          <w:sz w:val="24"/>
          <w:szCs w:val="24"/>
        </w:rPr>
        <w:t>: GPIOS.0271.14.2026</w:t>
      </w:r>
      <w:r w:rsidRPr="008D7674">
        <w:rPr>
          <w:rFonts w:ascii="Cambria" w:hAnsi="Cambria"/>
          <w:bCs/>
          <w:sz w:val="24"/>
          <w:szCs w:val="24"/>
        </w:rPr>
        <w:t>)</w:t>
      </w:r>
    </w:p>
    <w:bookmarkEnd w:id="2"/>
    <w:p w14:paraId="38D66AE8" w14:textId="77777777" w:rsidR="00C86115" w:rsidRPr="00BF239A" w:rsidRDefault="00C86115" w:rsidP="00C86115">
      <w:pPr>
        <w:pStyle w:val="Akapitzlist"/>
        <w:tabs>
          <w:tab w:val="left" w:pos="142"/>
        </w:tabs>
        <w:ind w:left="284"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14D01662" w14:textId="5F2E574A" w:rsidR="00C86115" w:rsidRPr="00E12162" w:rsidRDefault="00C86115" w:rsidP="00CE7FAE">
      <w:pPr>
        <w:pStyle w:val="Akapitzlist"/>
        <w:numPr>
          <w:ilvl w:val="3"/>
          <w:numId w:val="66"/>
        </w:numPr>
        <w:tabs>
          <w:tab w:val="left" w:pos="142"/>
        </w:tabs>
        <w:spacing w:after="0"/>
        <w:ind w:left="284" w:hanging="284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E12162">
        <w:rPr>
          <w:rFonts w:ascii="Cambria" w:hAnsi="Cambria"/>
          <w:b/>
          <w:bCs/>
          <w:color w:val="000000"/>
          <w:sz w:val="24"/>
          <w:szCs w:val="24"/>
        </w:rPr>
        <w:t>ZAMAWIAJĄC</w:t>
      </w:r>
      <w:r w:rsidR="00E12162" w:rsidRPr="00E12162">
        <w:rPr>
          <w:rFonts w:ascii="Cambria" w:hAnsi="Cambria"/>
          <w:b/>
          <w:bCs/>
          <w:color w:val="000000"/>
          <w:sz w:val="24"/>
          <w:szCs w:val="24"/>
        </w:rPr>
        <w:t>Y</w:t>
      </w:r>
      <w:r w:rsidRPr="00E12162">
        <w:rPr>
          <w:rFonts w:ascii="Cambria" w:hAnsi="Cambria"/>
          <w:b/>
          <w:bCs/>
          <w:color w:val="000000"/>
          <w:sz w:val="24"/>
          <w:szCs w:val="24"/>
        </w:rPr>
        <w:t>:</w:t>
      </w:r>
    </w:p>
    <w:p w14:paraId="6FBCBCD5" w14:textId="77777777" w:rsidR="00C86115" w:rsidRPr="00E12162" w:rsidRDefault="00C86115" w:rsidP="00C86115">
      <w:pPr>
        <w:rPr>
          <w:rFonts w:ascii="Cambria" w:hAnsi="Cambria" w:cs="Helvetica"/>
          <w:b/>
          <w:bCs/>
          <w:color w:val="000000"/>
          <w:sz w:val="24"/>
          <w:szCs w:val="24"/>
        </w:rPr>
      </w:pPr>
    </w:p>
    <w:p w14:paraId="62DF3277" w14:textId="77777777" w:rsidR="00D43764" w:rsidRPr="00B7096C" w:rsidRDefault="00D43764" w:rsidP="00D43764">
      <w:pPr>
        <w:spacing w:after="0" w:line="360" w:lineRule="auto"/>
        <w:ind w:left="142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B7096C">
        <w:rPr>
          <w:rFonts w:ascii="Cambria" w:hAnsi="Cambria" w:cs="Helvetica"/>
          <w:b/>
          <w:bCs/>
          <w:color w:val="000000"/>
          <w:sz w:val="24"/>
          <w:szCs w:val="24"/>
        </w:rPr>
        <w:t xml:space="preserve">Gmina </w:t>
      </w:r>
      <w:r>
        <w:rPr>
          <w:rFonts w:ascii="Cambria" w:hAnsi="Cambria" w:cs="Helvetica"/>
          <w:b/>
          <w:bCs/>
          <w:color w:val="000000"/>
          <w:sz w:val="24"/>
          <w:szCs w:val="24"/>
        </w:rPr>
        <w:t>Stężyca</w:t>
      </w:r>
      <w:r w:rsidRPr="00B7096C">
        <w:rPr>
          <w:rFonts w:ascii="Cambria" w:hAnsi="Cambria" w:cs="Helvetica"/>
          <w:b/>
          <w:bCs/>
          <w:color w:val="000000"/>
          <w:sz w:val="24"/>
          <w:szCs w:val="24"/>
        </w:rPr>
        <w:t>, zwana dalej „Zamawiającym”,</w:t>
      </w:r>
    </w:p>
    <w:p w14:paraId="279FFC5D" w14:textId="77777777" w:rsidR="00D43764" w:rsidRPr="00B7096C" w:rsidRDefault="00D43764" w:rsidP="00D43764">
      <w:pPr>
        <w:spacing w:after="0" w:line="360" w:lineRule="auto"/>
        <w:ind w:left="142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B7096C">
        <w:rPr>
          <w:rFonts w:ascii="Cambria" w:hAnsi="Cambria"/>
          <w:b/>
          <w:bCs/>
          <w:sz w:val="24"/>
          <w:szCs w:val="24"/>
        </w:rPr>
        <w:t xml:space="preserve">z siedzibą ul. </w:t>
      </w:r>
      <w:r>
        <w:rPr>
          <w:rFonts w:ascii="Cambria" w:hAnsi="Cambria"/>
          <w:b/>
          <w:bCs/>
          <w:sz w:val="24"/>
          <w:szCs w:val="24"/>
        </w:rPr>
        <w:t>Plac Senatorski 1, 08-540 Stężyca</w:t>
      </w:r>
    </w:p>
    <w:p w14:paraId="3FA13C4C" w14:textId="77777777" w:rsidR="00D43764" w:rsidRPr="00B7096C" w:rsidRDefault="00D43764" w:rsidP="00D43764">
      <w:pPr>
        <w:spacing w:after="0" w:line="360" w:lineRule="auto"/>
        <w:ind w:left="142"/>
        <w:rPr>
          <w:rFonts w:ascii="Cambria" w:hAnsi="Cambria" w:cs="Helvetica"/>
          <w:b/>
          <w:bCs/>
          <w:color w:val="000000"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NIP: 5060035708</w:t>
      </w:r>
      <w:r w:rsidRPr="00B7096C">
        <w:rPr>
          <w:rFonts w:ascii="Cambria" w:hAnsi="Cambria" w:cs="Arial"/>
          <w:b/>
          <w:bCs/>
          <w:sz w:val="24"/>
          <w:szCs w:val="24"/>
        </w:rPr>
        <w:t xml:space="preserve">, REGON: </w:t>
      </w:r>
      <w:r>
        <w:rPr>
          <w:rFonts w:ascii="Cambria" w:hAnsi="Cambria"/>
          <w:b/>
          <w:bCs/>
          <w:sz w:val="24"/>
          <w:szCs w:val="24"/>
        </w:rPr>
        <w:t>431020010</w:t>
      </w:r>
    </w:p>
    <w:p w14:paraId="2CA36E34" w14:textId="77777777" w:rsidR="00C86115" w:rsidRPr="00E12162" w:rsidRDefault="00C86115" w:rsidP="00C86115">
      <w:pPr>
        <w:tabs>
          <w:tab w:val="left" w:pos="567"/>
        </w:tabs>
        <w:autoSpaceDE w:val="0"/>
        <w:autoSpaceDN w:val="0"/>
        <w:spacing w:line="300" w:lineRule="auto"/>
        <w:rPr>
          <w:rFonts w:ascii="Cambria" w:hAnsi="Cambria"/>
          <w:color w:val="0070C0"/>
          <w:sz w:val="24"/>
          <w:szCs w:val="24"/>
          <w:u w:val="single"/>
        </w:rPr>
      </w:pPr>
    </w:p>
    <w:p w14:paraId="14C79603" w14:textId="1B905ADD" w:rsidR="00C86115" w:rsidRPr="00E12162" w:rsidRDefault="00F91897" w:rsidP="00C86115">
      <w:pPr>
        <w:tabs>
          <w:tab w:val="left" w:pos="567"/>
        </w:tabs>
        <w:autoSpaceDE w:val="0"/>
        <w:autoSpaceDN w:val="0"/>
        <w:spacing w:line="300" w:lineRule="auto"/>
        <w:rPr>
          <w:rFonts w:ascii="Cambria" w:hAnsi="Cambria"/>
          <w:b/>
          <w:bCs/>
          <w:color w:val="000000"/>
          <w:sz w:val="24"/>
          <w:szCs w:val="24"/>
        </w:rPr>
      </w:pPr>
      <w:r w:rsidRPr="00E12162">
        <w:rPr>
          <w:rFonts w:ascii="Cambria" w:hAnsi="Cambria"/>
          <w:b/>
          <w:bCs/>
          <w:color w:val="000000"/>
          <w:sz w:val="24"/>
          <w:szCs w:val="24"/>
        </w:rPr>
        <w:t>B.</w:t>
      </w:r>
      <w:r w:rsidR="00C86115" w:rsidRPr="00E12162">
        <w:rPr>
          <w:rFonts w:ascii="Cambria" w:hAnsi="Cambria"/>
          <w:b/>
          <w:bCs/>
          <w:color w:val="000000"/>
          <w:sz w:val="24"/>
          <w:szCs w:val="24"/>
        </w:rPr>
        <w:t>PODMIOT UDOSTĘPNIAJĄCY ZASOBY:</w:t>
      </w:r>
    </w:p>
    <w:p w14:paraId="47D2B1C1" w14:textId="77777777" w:rsidR="00C86115" w:rsidRPr="00E12162" w:rsidRDefault="00C86115" w:rsidP="00C86115">
      <w:pPr>
        <w:spacing w:line="300" w:lineRule="auto"/>
        <w:rPr>
          <w:rFonts w:ascii="Cambria" w:hAnsi="Cambria"/>
          <w:sz w:val="24"/>
          <w:szCs w:val="24"/>
        </w:rPr>
      </w:pPr>
      <w:r w:rsidRPr="00E12162">
        <w:rPr>
          <w:rFonts w:ascii="Cambria" w:hAnsi="Cambria"/>
          <w:sz w:val="24"/>
          <w:szCs w:val="24"/>
        </w:rPr>
        <w:t>…………………………………………………..…..…………</w:t>
      </w:r>
    </w:p>
    <w:p w14:paraId="78FA0995" w14:textId="77777777" w:rsidR="00C86115" w:rsidRPr="00E12162" w:rsidRDefault="00C86115" w:rsidP="00C86115">
      <w:pPr>
        <w:spacing w:line="300" w:lineRule="auto"/>
        <w:rPr>
          <w:rFonts w:ascii="Cambria" w:hAnsi="Cambria"/>
          <w:sz w:val="24"/>
          <w:szCs w:val="24"/>
        </w:rPr>
      </w:pPr>
      <w:r w:rsidRPr="00E12162">
        <w:rPr>
          <w:rFonts w:ascii="Cambria" w:hAnsi="Cambria"/>
          <w:sz w:val="24"/>
          <w:szCs w:val="24"/>
        </w:rPr>
        <w:t>…………………………………………………..…..…………</w:t>
      </w:r>
    </w:p>
    <w:p w14:paraId="2B4E9C7B" w14:textId="77777777" w:rsidR="00C86115" w:rsidRPr="00E12162" w:rsidRDefault="00C86115" w:rsidP="00C86115">
      <w:pPr>
        <w:spacing w:line="300" w:lineRule="auto"/>
        <w:rPr>
          <w:rFonts w:ascii="Cambria" w:hAnsi="Cambria"/>
          <w:sz w:val="24"/>
          <w:szCs w:val="24"/>
        </w:rPr>
      </w:pPr>
      <w:r w:rsidRPr="00E12162">
        <w:rPr>
          <w:rFonts w:ascii="Cambria" w:hAnsi="Cambria"/>
          <w:sz w:val="24"/>
          <w:szCs w:val="24"/>
        </w:rPr>
        <w:t>…………………………………………………..…..…………</w:t>
      </w:r>
    </w:p>
    <w:p w14:paraId="01D5DE33" w14:textId="77777777" w:rsidR="00C86115" w:rsidRPr="00137652" w:rsidRDefault="00C86115" w:rsidP="00C8611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04B9F0E5" w14:textId="77777777" w:rsidR="00C86115" w:rsidRPr="00830ACF" w:rsidRDefault="00C86115" w:rsidP="00C8611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6C5B34AB" w14:textId="77777777" w:rsidR="00C86115" w:rsidRPr="001A1359" w:rsidRDefault="00C86115" w:rsidP="00C8611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02006CCA" w14:textId="77777777" w:rsidR="00C86115" w:rsidRPr="001A1359" w:rsidRDefault="00C86115" w:rsidP="00C8611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5A427E" w14:textId="77777777" w:rsidR="00C86115" w:rsidRPr="001A1359" w:rsidRDefault="00C86115" w:rsidP="00C8611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2B5D60F" w14:textId="77777777" w:rsidR="00C86115" w:rsidRPr="00137652" w:rsidRDefault="00C86115" w:rsidP="00C8611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24E1D8B7" w14:textId="77777777" w:rsidR="00C86115" w:rsidRDefault="00C86115" w:rsidP="00C8611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9"/>
      </w:tblGrid>
      <w:tr w:rsidR="00C86115" w:rsidRPr="001A1359" w14:paraId="4B58A81F" w14:textId="77777777" w:rsidTr="00AF7406">
        <w:tc>
          <w:tcPr>
            <w:tcW w:w="8949" w:type="dxa"/>
            <w:shd w:val="clear" w:color="auto" w:fill="F2F2F2"/>
          </w:tcPr>
          <w:p w14:paraId="0743A11A" w14:textId="77777777" w:rsidR="00C86115" w:rsidRPr="00FD1447" w:rsidRDefault="00C86115" w:rsidP="00076A7C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8813E6" w14:textId="77777777" w:rsidR="00C86115" w:rsidRPr="00FD1447" w:rsidRDefault="00C86115" w:rsidP="00076A7C">
            <w:pPr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FD1447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277033E6" w14:textId="77777777" w:rsidR="00C86115" w:rsidRPr="00FD1447" w:rsidRDefault="00C86115" w:rsidP="00076A7C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683D420" w14:textId="77777777" w:rsidR="00C86115" w:rsidRPr="00FD1447" w:rsidRDefault="00C86115" w:rsidP="00076A7C">
            <w:pPr>
              <w:jc w:val="center"/>
              <w:rPr>
                <w:rFonts w:ascii="Cambria" w:hAnsi="Cambria" w:cs="Arial"/>
                <w:b/>
                <w:caps/>
                <w:u w:val="single"/>
              </w:rPr>
            </w:pPr>
            <w:r w:rsidRPr="00FD1447">
              <w:rPr>
                <w:rFonts w:ascii="Cambria" w:hAnsi="Cambria" w:cs="Arial"/>
                <w:b/>
                <w:u w:val="single"/>
              </w:rPr>
              <w:t xml:space="preserve">UWZGLĘDNIAJĄCE PRZESŁANKI WYKLUCZENIA WSKAZANE W USTAWIE PRAWO ZAMÓWIEŃ PUBLICZNYCH I USTAWIE </w:t>
            </w:r>
            <w:r w:rsidRPr="00FD1447">
              <w:rPr>
                <w:rFonts w:ascii="Cambria" w:hAnsi="Cambria" w:cs="Arial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5A6D93BC" w14:textId="77777777" w:rsidR="00C86115" w:rsidRPr="00FD1447" w:rsidRDefault="00C86115" w:rsidP="00076A7C">
            <w:pPr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38C97168" w14:textId="77777777" w:rsidR="00C86115" w:rsidRPr="00FD1447" w:rsidRDefault="00C86115" w:rsidP="00076A7C">
            <w:pPr>
              <w:jc w:val="center"/>
              <w:rPr>
                <w:rFonts w:ascii="Cambria" w:hAnsi="Cambria" w:cs="Arial"/>
                <w:b/>
              </w:rPr>
            </w:pPr>
            <w:r w:rsidRPr="00FD1447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FD1447">
              <w:rPr>
                <w:rFonts w:ascii="Cambria" w:hAnsi="Cambria" w:cs="Arial"/>
                <w:b/>
              </w:rPr>
              <w:t>Pzp</w:t>
            </w:r>
            <w:proofErr w:type="spellEnd"/>
            <w:r w:rsidRPr="00FD1447">
              <w:rPr>
                <w:rFonts w:ascii="Cambria" w:hAnsi="Cambria" w:cs="Arial"/>
                <w:b/>
              </w:rPr>
              <w:t xml:space="preserve"> </w:t>
            </w:r>
          </w:p>
          <w:p w14:paraId="23108204" w14:textId="77777777" w:rsidR="00C86115" w:rsidRPr="00FD1447" w:rsidRDefault="00C86115" w:rsidP="00076A7C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14:paraId="233690D8" w14:textId="77777777" w:rsidR="00C86115" w:rsidRPr="00C83449" w:rsidRDefault="00C86115" w:rsidP="00C86115">
      <w:pPr>
        <w:tabs>
          <w:tab w:val="left" w:pos="567"/>
        </w:tabs>
        <w:spacing w:line="300" w:lineRule="auto"/>
        <w:contextualSpacing/>
        <w:rPr>
          <w:rFonts w:ascii="Cambria" w:hAnsi="Cambria"/>
          <w:sz w:val="10"/>
          <w:szCs w:val="10"/>
        </w:rPr>
      </w:pPr>
    </w:p>
    <w:p w14:paraId="0B8A9814" w14:textId="2CC10ACD" w:rsidR="00C86115" w:rsidRPr="00D43764" w:rsidRDefault="00C86115" w:rsidP="00C86115">
      <w:pPr>
        <w:tabs>
          <w:tab w:val="left" w:pos="567"/>
        </w:tabs>
        <w:spacing w:line="300" w:lineRule="auto"/>
        <w:contextualSpacing/>
        <w:rPr>
          <w:rFonts w:ascii="Cambria" w:hAnsi="Cambria"/>
          <w:b/>
          <w:u w:val="single"/>
        </w:rPr>
      </w:pPr>
      <w:r w:rsidRPr="00F35312">
        <w:rPr>
          <w:rFonts w:ascii="Cambria" w:hAnsi="Cambria"/>
        </w:rPr>
        <w:t xml:space="preserve">Na potrzeby postępowania o udzielenie zamówienia publicznego którego przedmiotem jest </w:t>
      </w:r>
      <w:r w:rsidRPr="008D7674">
        <w:rPr>
          <w:rFonts w:ascii="Cambria" w:hAnsi="Cambria"/>
        </w:rPr>
        <w:t xml:space="preserve">zadanie pn.: </w:t>
      </w:r>
      <w:r w:rsidR="00D43764" w:rsidRPr="008D7674">
        <w:rPr>
          <w:rFonts w:ascii="Cambria" w:eastAsia="SimSun" w:hAnsi="Cambria"/>
          <w:b/>
          <w:bCs/>
        </w:rPr>
        <w:t>Zakup wyposażenia na potrzeby utworzenia przedszkola w miejscowości Stężyca</w:t>
      </w:r>
      <w:r w:rsidR="00D43764" w:rsidRPr="008D7674">
        <w:rPr>
          <w:rFonts w:ascii="Cambria" w:hAnsi="Cambria"/>
          <w:b/>
        </w:rPr>
        <w:t>,</w:t>
      </w:r>
      <w:r w:rsidR="00D43764" w:rsidRPr="008D7674">
        <w:rPr>
          <w:rFonts w:ascii="Cambria" w:hAnsi="Cambria" w:cs="CIDFont+F4"/>
        </w:rPr>
        <w:t xml:space="preserve"> nr </w:t>
      </w:r>
      <w:r w:rsidR="008D7674" w:rsidRPr="008D7674">
        <w:rPr>
          <w:rFonts w:ascii="Cambria" w:hAnsi="Cambria" w:cs="CIDFont+F4"/>
        </w:rPr>
        <w:t>GPIOS.0271.14.2026</w:t>
      </w:r>
      <w:r w:rsidR="00D43764" w:rsidRPr="008D7674">
        <w:rPr>
          <w:rFonts w:ascii="Cambria" w:hAnsi="Cambria"/>
          <w:b/>
          <w:color w:val="000000"/>
        </w:rPr>
        <w:t xml:space="preserve">, </w:t>
      </w:r>
      <w:r w:rsidR="00D43764" w:rsidRPr="008D7674">
        <w:rPr>
          <w:rFonts w:ascii="Cambria" w:hAnsi="Cambria"/>
          <w:snapToGrid w:val="0"/>
        </w:rPr>
        <w:t>p</w:t>
      </w:r>
      <w:r w:rsidR="00D43764" w:rsidRPr="008D7674">
        <w:rPr>
          <w:rFonts w:ascii="Cambria" w:hAnsi="Cambria"/>
        </w:rPr>
        <w:t xml:space="preserve">rowadzonego przez </w:t>
      </w:r>
      <w:r w:rsidR="00D43764" w:rsidRPr="008D7674">
        <w:rPr>
          <w:rFonts w:ascii="Cambria" w:hAnsi="Cambria"/>
          <w:b/>
        </w:rPr>
        <w:t xml:space="preserve">Gminę Stężyca, </w:t>
      </w:r>
      <w:r w:rsidR="00D43764" w:rsidRPr="008D7674">
        <w:rPr>
          <w:rFonts w:ascii="Cambria" w:hAnsi="Cambria"/>
          <w:b/>
          <w:u w:val="single"/>
        </w:rPr>
        <w:t>oświadczam, co następuje:</w:t>
      </w:r>
    </w:p>
    <w:p w14:paraId="5EF8E98A" w14:textId="77777777" w:rsidR="00C86115" w:rsidRPr="005221AC" w:rsidRDefault="00C86115" w:rsidP="00C86115">
      <w:pPr>
        <w:tabs>
          <w:tab w:val="left" w:pos="567"/>
        </w:tabs>
        <w:spacing w:line="300" w:lineRule="auto"/>
        <w:contextualSpacing/>
        <w:rPr>
          <w:rFonts w:ascii="Cambria" w:hAnsi="Cambria"/>
          <w:b/>
          <w:sz w:val="10"/>
          <w:szCs w:val="10"/>
          <w:u w:val="single"/>
        </w:rPr>
      </w:pPr>
    </w:p>
    <w:p w14:paraId="0E244EC5" w14:textId="77777777" w:rsidR="00C86115" w:rsidRPr="005221AC" w:rsidRDefault="00C86115" w:rsidP="00C86115">
      <w:pPr>
        <w:shd w:val="clear" w:color="auto" w:fill="D9D9D9"/>
        <w:spacing w:line="300" w:lineRule="auto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1EE83CE" w14:textId="77777777" w:rsidR="00C86115" w:rsidRPr="005221AC" w:rsidRDefault="00C86115" w:rsidP="00C8611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6433E11" w14:textId="77777777" w:rsidR="00C86115" w:rsidRPr="00E01A69" w:rsidRDefault="00C86115" w:rsidP="00C86115">
      <w:pPr>
        <w:pStyle w:val="Akapitzlist"/>
        <w:numPr>
          <w:ilvl w:val="0"/>
          <w:numId w:val="75"/>
        </w:numPr>
        <w:spacing w:after="0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E01A69">
        <w:rPr>
          <w:rFonts w:ascii="Cambria" w:hAnsi="Cambria" w:cs="Arial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E01A69">
        <w:rPr>
          <w:rFonts w:ascii="Cambria" w:hAnsi="Cambria" w:cs="Arial"/>
          <w:sz w:val="24"/>
          <w:szCs w:val="24"/>
        </w:rPr>
        <w:t>Pzp</w:t>
      </w:r>
      <w:proofErr w:type="spellEnd"/>
      <w:r w:rsidRPr="00E01A69">
        <w:rPr>
          <w:rFonts w:ascii="Cambria" w:hAnsi="Cambria" w:cs="Arial"/>
          <w:sz w:val="24"/>
          <w:szCs w:val="24"/>
        </w:rPr>
        <w:t>.</w:t>
      </w:r>
    </w:p>
    <w:p w14:paraId="6CB0EFE9" w14:textId="77777777" w:rsidR="00C86115" w:rsidRPr="00E01A69" w:rsidRDefault="00C86115" w:rsidP="00C86115">
      <w:pPr>
        <w:pStyle w:val="Akapitzlist"/>
        <w:numPr>
          <w:ilvl w:val="0"/>
          <w:numId w:val="75"/>
        </w:numPr>
        <w:spacing w:after="0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E01A69">
        <w:rPr>
          <w:rFonts w:ascii="Cambria" w:hAnsi="Cambria" w:cs="Arial"/>
          <w:sz w:val="24"/>
          <w:szCs w:val="24"/>
        </w:rPr>
        <w:t xml:space="preserve">Oświadczam, że nie zachodzą w stosunku do mnie przesłanki wykluczenia </w:t>
      </w:r>
      <w:r>
        <w:rPr>
          <w:rFonts w:ascii="Cambria" w:hAnsi="Cambria" w:cs="Arial"/>
          <w:sz w:val="24"/>
          <w:szCs w:val="24"/>
        </w:rPr>
        <w:br/>
      </w:r>
      <w:r w:rsidRPr="00E01A69">
        <w:rPr>
          <w:rFonts w:ascii="Cambria" w:hAnsi="Cambria" w:cs="Arial"/>
          <w:sz w:val="24"/>
          <w:szCs w:val="24"/>
        </w:rPr>
        <w:t xml:space="preserve">z postępowania na podstawie art.  </w:t>
      </w:r>
      <w:r w:rsidRPr="00E01A69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E01A69">
        <w:rPr>
          <w:rFonts w:ascii="Cambria" w:hAnsi="Cambria" w:cs="Arial"/>
          <w:sz w:val="24"/>
          <w:szCs w:val="24"/>
        </w:rPr>
        <w:t>z dnia 13 kwietnia 2022 r.</w:t>
      </w:r>
      <w:r w:rsidRPr="00E01A69">
        <w:rPr>
          <w:rFonts w:ascii="Cambria" w:hAnsi="Cambria" w:cs="Arial"/>
          <w:i/>
          <w:iCs/>
          <w:sz w:val="24"/>
          <w:szCs w:val="24"/>
        </w:rPr>
        <w:t xml:space="preserve"> </w:t>
      </w:r>
      <w:r>
        <w:rPr>
          <w:rFonts w:ascii="Cambria" w:hAnsi="Cambria" w:cs="Arial"/>
          <w:i/>
          <w:iCs/>
          <w:sz w:val="24"/>
          <w:szCs w:val="24"/>
        </w:rPr>
        <w:br/>
      </w:r>
      <w:r w:rsidRPr="00E01A69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</w:t>
      </w:r>
      <w:r>
        <w:rPr>
          <w:rFonts w:ascii="Cambria" w:hAnsi="Cambria" w:cs="Arial"/>
          <w:i/>
          <w:iCs/>
          <w:color w:val="222222"/>
          <w:sz w:val="24"/>
          <w:szCs w:val="24"/>
        </w:rPr>
        <w:br/>
      </w:r>
      <w:r w:rsidRPr="00E01A69">
        <w:rPr>
          <w:rFonts w:ascii="Cambria" w:hAnsi="Cambria" w:cs="Arial"/>
          <w:i/>
          <w:iCs/>
          <w:color w:val="222222"/>
          <w:sz w:val="24"/>
          <w:szCs w:val="24"/>
        </w:rPr>
        <w:t xml:space="preserve">na Ukrainę oraz służących ochronie bezpieczeństwa narodowego </w:t>
      </w:r>
      <w:r w:rsidRPr="00E01A69">
        <w:rPr>
          <w:rFonts w:ascii="Cambria" w:hAnsi="Cambria" w:cs="Arial"/>
          <w:iCs/>
          <w:color w:val="222222"/>
          <w:sz w:val="24"/>
          <w:szCs w:val="24"/>
        </w:rPr>
        <w:t>(Dz. U.</w:t>
      </w:r>
      <w:r>
        <w:rPr>
          <w:rFonts w:ascii="Cambria" w:hAnsi="Cambria" w:cs="Arial"/>
          <w:iCs/>
          <w:color w:val="222222"/>
          <w:sz w:val="24"/>
          <w:szCs w:val="24"/>
        </w:rPr>
        <w:t xml:space="preserve"> z 2023 r.,</w:t>
      </w:r>
      <w:r w:rsidRPr="00E01A69">
        <w:rPr>
          <w:rFonts w:ascii="Cambria" w:hAnsi="Cambria" w:cs="Arial"/>
          <w:iCs/>
          <w:color w:val="222222"/>
          <w:sz w:val="24"/>
          <w:szCs w:val="24"/>
        </w:rPr>
        <w:t xml:space="preserve"> </w:t>
      </w:r>
      <w:r>
        <w:rPr>
          <w:rFonts w:ascii="Cambria" w:hAnsi="Cambria" w:cs="Arial"/>
          <w:iCs/>
          <w:color w:val="222222"/>
          <w:sz w:val="24"/>
          <w:szCs w:val="24"/>
        </w:rPr>
        <w:br/>
      </w:r>
      <w:r w:rsidRPr="00E01A69">
        <w:rPr>
          <w:rFonts w:ascii="Cambria" w:hAnsi="Cambria" w:cs="Arial"/>
          <w:iCs/>
          <w:color w:val="222222"/>
          <w:sz w:val="24"/>
          <w:szCs w:val="24"/>
        </w:rPr>
        <w:t xml:space="preserve">poz. </w:t>
      </w:r>
      <w:r>
        <w:rPr>
          <w:rFonts w:ascii="Cambria" w:hAnsi="Cambria" w:cs="Arial"/>
          <w:iCs/>
          <w:color w:val="222222"/>
          <w:sz w:val="24"/>
          <w:szCs w:val="24"/>
        </w:rPr>
        <w:t>1497 ze zm.</w:t>
      </w:r>
      <w:r w:rsidRPr="00E01A69">
        <w:rPr>
          <w:rFonts w:ascii="Cambria" w:hAnsi="Cambria" w:cs="Arial"/>
          <w:iCs/>
          <w:color w:val="222222"/>
          <w:sz w:val="24"/>
          <w:szCs w:val="24"/>
        </w:rPr>
        <w:t>)</w:t>
      </w:r>
      <w:r w:rsidRPr="00E01A69">
        <w:rPr>
          <w:rStyle w:val="Odwoanieprzypisudolnego"/>
          <w:rFonts w:ascii="Cambria" w:hAnsi="Cambria" w:cs="Arial"/>
          <w:i/>
          <w:iCs/>
          <w:color w:val="222222"/>
          <w:sz w:val="24"/>
          <w:szCs w:val="24"/>
        </w:rPr>
        <w:footnoteReference w:id="1"/>
      </w:r>
      <w:r w:rsidRPr="00E01A69">
        <w:rPr>
          <w:rFonts w:ascii="Cambria" w:hAnsi="Cambria" w:cs="Arial"/>
          <w:i/>
          <w:iCs/>
          <w:color w:val="222222"/>
          <w:sz w:val="24"/>
          <w:szCs w:val="24"/>
        </w:rPr>
        <w:t>.</w:t>
      </w:r>
      <w:r w:rsidRPr="00E01A69">
        <w:rPr>
          <w:rFonts w:ascii="Cambria" w:hAnsi="Cambria" w:cs="Arial"/>
          <w:color w:val="222222"/>
          <w:sz w:val="24"/>
          <w:szCs w:val="24"/>
        </w:rPr>
        <w:t xml:space="preserve"> </w:t>
      </w:r>
    </w:p>
    <w:p w14:paraId="5C46527A" w14:textId="77777777" w:rsidR="00C86115" w:rsidRPr="005221AC" w:rsidRDefault="00C86115" w:rsidP="00C86115">
      <w:pPr>
        <w:shd w:val="clear" w:color="auto" w:fill="D9D9D9"/>
        <w:spacing w:line="300" w:lineRule="auto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23732CEF" w14:textId="77777777" w:rsidR="00C86115" w:rsidRDefault="00C86115" w:rsidP="00C86115">
      <w:pPr>
        <w:tabs>
          <w:tab w:val="left" w:pos="567"/>
        </w:tabs>
        <w:contextualSpacing/>
        <w:rPr>
          <w:rFonts w:ascii="Cambria" w:hAnsi="Cambria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Pr="006416DA">
        <w:rPr>
          <w:rFonts w:ascii="Cambria" w:hAnsi="Cambria"/>
        </w:rPr>
        <w:t xml:space="preserve">określone przez Zamawiającego w </w:t>
      </w:r>
      <w:r>
        <w:rPr>
          <w:rFonts w:ascii="Cambria" w:hAnsi="Cambria"/>
        </w:rPr>
        <w:t>r</w:t>
      </w:r>
      <w:r w:rsidRPr="006416DA">
        <w:rPr>
          <w:rFonts w:ascii="Cambria" w:hAnsi="Cambria"/>
        </w:rPr>
        <w:t>ozdziale 6 Specyfikacji Warunków Zamówienia</w:t>
      </w:r>
      <w:r>
        <w:rPr>
          <w:rFonts w:ascii="Cambria" w:hAnsi="Cambria"/>
        </w:rPr>
        <w:t xml:space="preserve"> </w:t>
      </w:r>
      <w:r w:rsidRPr="00B057E7">
        <w:rPr>
          <w:rFonts w:ascii="Cambria" w:hAnsi="Cambria"/>
          <w:iCs/>
        </w:rPr>
        <w:t>w zakresie warunku wskazanego w:</w:t>
      </w:r>
    </w:p>
    <w:p w14:paraId="148F9C40" w14:textId="77777777" w:rsidR="00C86115" w:rsidRPr="00B87C2E" w:rsidRDefault="00C86115" w:rsidP="00C86115">
      <w:pPr>
        <w:tabs>
          <w:tab w:val="left" w:pos="567"/>
        </w:tabs>
        <w:ind w:left="284"/>
        <w:contextualSpacing/>
        <w:rPr>
          <w:rFonts w:ascii="Cambria" w:hAnsi="Cambria"/>
          <w:iCs/>
          <w:sz w:val="10"/>
          <w:szCs w:val="10"/>
        </w:rPr>
      </w:pPr>
    </w:p>
    <w:p w14:paraId="1F523062" w14:textId="30E64399" w:rsidR="00C86115" w:rsidRPr="00D43764" w:rsidRDefault="00C86115" w:rsidP="00D43764">
      <w:pPr>
        <w:pStyle w:val="Akapitzlist"/>
        <w:ind w:left="142" w:firstLine="425"/>
        <w:jc w:val="both"/>
        <w:rPr>
          <w:rFonts w:ascii="Cambria" w:hAnsi="Cambria" w:cs="Calibri"/>
          <w:strike/>
          <w:sz w:val="24"/>
          <w:szCs w:val="24"/>
        </w:rPr>
      </w:pPr>
      <w:r w:rsidRPr="004D0B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B265D" wp14:editId="6287C9AC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7620" r="12065" b="8890"/>
                <wp:wrapNone/>
                <wp:docPr id="907935289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0D2AD" id="Prostokąt 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4D0BBA">
        <w:rPr>
          <w:rFonts w:ascii="Cambria" w:hAnsi="Cambria" w:cs="Calibri"/>
          <w:sz w:val="24"/>
          <w:szCs w:val="24"/>
        </w:rPr>
        <w:t xml:space="preserve">pkt. 6.1.4, </w:t>
      </w:r>
      <w:proofErr w:type="spellStart"/>
      <w:r w:rsidRPr="004D0BBA">
        <w:rPr>
          <w:rFonts w:ascii="Cambria" w:hAnsi="Cambria" w:cs="Calibri"/>
          <w:sz w:val="24"/>
          <w:szCs w:val="24"/>
        </w:rPr>
        <w:t>ppkt</w:t>
      </w:r>
      <w:proofErr w:type="spellEnd"/>
      <w:r w:rsidRPr="004D0BBA">
        <w:rPr>
          <w:rFonts w:ascii="Cambria" w:hAnsi="Cambria" w:cs="Calibri"/>
          <w:sz w:val="24"/>
          <w:szCs w:val="24"/>
        </w:rPr>
        <w:t xml:space="preserve">. 1), </w:t>
      </w:r>
    </w:p>
    <w:p w14:paraId="2F16E357" w14:textId="77777777" w:rsidR="00C86115" w:rsidRDefault="00C86115" w:rsidP="00C86115">
      <w:pPr>
        <w:spacing w:after="120" w:line="360" w:lineRule="auto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1C1C3BE0" w14:textId="77777777" w:rsidR="00C86115" w:rsidRPr="00845751" w:rsidRDefault="00C86115" w:rsidP="00C86115">
      <w:pPr>
        <w:spacing w:line="360" w:lineRule="auto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41FB3F03" w14:textId="77777777" w:rsidR="00C86115" w:rsidRPr="0093058D" w:rsidRDefault="00C86115" w:rsidP="00C86115">
      <w:pPr>
        <w:shd w:val="clear" w:color="auto" w:fill="D9D9D9"/>
        <w:spacing w:line="300" w:lineRule="auto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36B55C62" w14:textId="77777777" w:rsidR="00C86115" w:rsidRDefault="00C86115" w:rsidP="00C86115">
      <w:pPr>
        <w:spacing w:line="300" w:lineRule="auto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FDB2E82" w14:textId="77777777" w:rsidR="00C86115" w:rsidRPr="0093058D" w:rsidRDefault="00C86115" w:rsidP="00C86115">
      <w:pPr>
        <w:shd w:val="clear" w:color="auto" w:fill="D9D9D9"/>
        <w:spacing w:line="300" w:lineRule="auto"/>
        <w:rPr>
          <w:rFonts w:ascii="Cambria" w:hAnsi="Cambria"/>
          <w:b/>
        </w:rPr>
      </w:pPr>
      <w:r w:rsidRPr="0093058D">
        <w:rPr>
          <w:rFonts w:ascii="Cambria" w:hAnsi="Cambria"/>
          <w:b/>
        </w:rPr>
        <w:lastRenderedPageBreak/>
        <w:t>INFORMACJA DOTYCZĄCA DOSTĘPU DO PODMIOTOWYCH ŚRODKÓW DOWODOWYCH:</w:t>
      </w:r>
    </w:p>
    <w:p w14:paraId="369401C6" w14:textId="77777777" w:rsidR="00C86115" w:rsidRPr="0015664C" w:rsidRDefault="00C86115" w:rsidP="00C86115">
      <w:pPr>
        <w:spacing w:line="300" w:lineRule="auto"/>
        <w:rPr>
          <w:rFonts w:ascii="Cambria" w:hAnsi="Cambria"/>
          <w:b/>
          <w:sz w:val="10"/>
          <w:szCs w:val="10"/>
        </w:rPr>
      </w:pPr>
    </w:p>
    <w:p w14:paraId="6714ECE2" w14:textId="77777777" w:rsidR="00C86115" w:rsidRPr="00F15829" w:rsidRDefault="00C86115" w:rsidP="00D44513">
      <w:pPr>
        <w:spacing w:after="0" w:line="360" w:lineRule="auto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>
        <w:rPr>
          <w:rFonts w:ascii="Cambria" w:hAnsi="Cambria" w:cs="Arial"/>
        </w:rPr>
        <w:t>.............................................</w:t>
      </w:r>
      <w:r w:rsidRPr="00F15829">
        <w:rPr>
          <w:rFonts w:ascii="Cambria" w:hAnsi="Cambria" w:cs="Arial"/>
        </w:rPr>
        <w:t>........</w:t>
      </w:r>
      <w:r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51A81C5C" w14:textId="758A7D28" w:rsidR="00C86115" w:rsidRPr="00E32595" w:rsidRDefault="00C86115" w:rsidP="00D44513">
      <w:pPr>
        <w:spacing w:line="360" w:lineRule="auto"/>
        <w:rPr>
          <w:rFonts w:ascii="Cambria" w:hAnsi="Cambria" w:cs="Helvetica"/>
          <w:bCs/>
          <w:color w:val="000000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  <w:bookmarkEnd w:id="0"/>
      <w:bookmarkEnd w:id="1"/>
    </w:p>
    <w:sectPr w:rsidR="00C86115" w:rsidRPr="00E32595" w:rsidSect="004D0BBA">
      <w:headerReference w:type="default" r:id="rId8"/>
      <w:footerReference w:type="default" r:id="rId9"/>
      <w:pgSz w:w="11906" w:h="16838"/>
      <w:pgMar w:top="1417" w:right="1417" w:bottom="1110" w:left="1417" w:header="850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A2EA5" w14:textId="77777777" w:rsidR="00B47A45" w:rsidRDefault="00B47A45" w:rsidP="009C3898">
      <w:pPr>
        <w:spacing w:after="0" w:line="240" w:lineRule="auto"/>
      </w:pPr>
      <w:r>
        <w:separator/>
      </w:r>
    </w:p>
  </w:endnote>
  <w:endnote w:type="continuationSeparator" w:id="0">
    <w:p w14:paraId="7A0397CE" w14:textId="77777777" w:rsidR="00B47A45" w:rsidRDefault="00B47A45" w:rsidP="009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">
    <w:altName w:val="Times New Roman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A445" w14:textId="1C0AD4E0" w:rsidR="000116EF" w:rsidRPr="00E36E80" w:rsidRDefault="000116EF" w:rsidP="004B3D4F">
    <w:pPr>
      <w:pStyle w:val="Stopka"/>
      <w:rPr>
        <w:rFonts w:ascii="Cambria" w:hAnsi="Cambria" w:cs="Arial"/>
      </w:rPr>
    </w:pPr>
    <w:r w:rsidRPr="00E36E80">
      <w:rPr>
        <w:rFonts w:ascii="Cambria" w:hAnsi="Cambria" w:cs="Arial"/>
        <w:bdr w:val="single" w:sz="4" w:space="0" w:color="000000"/>
      </w:rPr>
      <w:tab/>
      <w:t>Zał</w:t>
    </w:r>
    <w:r>
      <w:rPr>
        <w:rFonts w:ascii="Cambria" w:hAnsi="Cambria" w:cs="Arial"/>
        <w:bdr w:val="single" w:sz="4" w:space="0" w:color="000000"/>
        <w:lang w:val="pl-PL"/>
      </w:rPr>
      <w:t>ącznik</w:t>
    </w:r>
    <w:r w:rsidRPr="00E36E80">
      <w:rPr>
        <w:rFonts w:ascii="Cambria" w:hAnsi="Cambria" w:cs="Arial"/>
        <w:bdr w:val="single" w:sz="4" w:space="0" w:color="000000"/>
      </w:rPr>
      <w:t xml:space="preserve"> Nr </w:t>
    </w:r>
    <w:r w:rsidR="00860B83">
      <w:rPr>
        <w:rFonts w:ascii="Cambria" w:hAnsi="Cambria" w:cs="Arial"/>
        <w:bdr w:val="single" w:sz="4" w:space="0" w:color="000000"/>
      </w:rPr>
      <w:t>4a</w:t>
    </w:r>
    <w:r w:rsidRPr="00E36E80">
      <w:rPr>
        <w:rFonts w:ascii="Cambria" w:hAnsi="Cambria" w:cs="Arial"/>
        <w:bdr w:val="single" w:sz="4" w:space="0" w:color="000000"/>
      </w:rPr>
      <w:t xml:space="preserve"> do SWZ </w:t>
    </w:r>
    <w:r w:rsidRPr="00E36E80">
      <w:rPr>
        <w:rFonts w:ascii="Cambria" w:hAnsi="Cambria" w:cs="Arial"/>
        <w:bdr w:val="single" w:sz="4" w:space="0" w:color="000000"/>
      </w:rPr>
      <w:tab/>
      <w:t xml:space="preserve">Strona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PAGE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D43764">
      <w:rPr>
        <w:rFonts w:ascii="Cambria" w:hAnsi="Cambria" w:cs="Arial"/>
        <w:b/>
        <w:noProof/>
        <w:bdr w:val="single" w:sz="4" w:space="0" w:color="000000"/>
      </w:rPr>
      <w:t>1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  <w:r w:rsidRPr="00E36E80">
      <w:rPr>
        <w:rFonts w:ascii="Cambria" w:hAnsi="Cambria" w:cs="Arial"/>
        <w:bdr w:val="single" w:sz="4" w:space="0" w:color="000000"/>
      </w:rPr>
      <w:t xml:space="preserve"> z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NUMPAGES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D43764">
      <w:rPr>
        <w:rFonts w:ascii="Cambria" w:hAnsi="Cambria" w:cs="Arial"/>
        <w:b/>
        <w:noProof/>
        <w:bdr w:val="single" w:sz="4" w:space="0" w:color="000000"/>
      </w:rPr>
      <w:t>3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</w:p>
  <w:p w14:paraId="38ED1C73" w14:textId="77777777" w:rsidR="000116EF" w:rsidRDefault="0001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6AA16" w14:textId="77777777" w:rsidR="00B47A45" w:rsidRDefault="00B47A45" w:rsidP="009C3898">
      <w:pPr>
        <w:spacing w:after="0" w:line="240" w:lineRule="auto"/>
      </w:pPr>
      <w:r>
        <w:separator/>
      </w:r>
    </w:p>
  </w:footnote>
  <w:footnote w:type="continuationSeparator" w:id="0">
    <w:p w14:paraId="28FBC324" w14:textId="77777777" w:rsidR="00B47A45" w:rsidRDefault="00B47A45" w:rsidP="009C3898">
      <w:pPr>
        <w:spacing w:after="0" w:line="240" w:lineRule="auto"/>
      </w:pPr>
      <w:r>
        <w:continuationSeparator/>
      </w:r>
    </w:p>
  </w:footnote>
  <w:footnote w:id="1">
    <w:p w14:paraId="61C2E1CA" w14:textId="77777777" w:rsidR="00C86115" w:rsidRPr="0015664C" w:rsidRDefault="00C86115" w:rsidP="00C86115">
      <w:pPr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0C5CDCD3" w14:textId="77777777" w:rsidR="00C86115" w:rsidRPr="0015664C" w:rsidRDefault="00C86115" w:rsidP="00C86115">
      <w:pPr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904758" w14:textId="77777777" w:rsidR="00C86115" w:rsidRPr="0015664C" w:rsidRDefault="00C86115" w:rsidP="00C86115">
      <w:pPr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70DD9C0" w14:textId="77777777" w:rsidR="00C86115" w:rsidRPr="00761CEB" w:rsidRDefault="00C86115" w:rsidP="00C86115">
      <w:pPr>
        <w:rPr>
          <w:rFonts w:ascii="Arial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E0F5" w14:textId="5FB84A59" w:rsidR="00AC25AF" w:rsidRPr="00AC25AF" w:rsidRDefault="00AC25AF" w:rsidP="00AC25AF">
    <w:pPr>
      <w:pStyle w:val="Nagwek"/>
      <w:rPr>
        <w:rFonts w:ascii="Calibri" w:eastAsia="Calibri" w:hAnsi="Calibri"/>
        <w:noProof/>
        <w:lang w:eastAsia="pl-PL"/>
      </w:rPr>
    </w:pPr>
    <w:bookmarkStart w:id="3" w:name="_Hlk95842155"/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70C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AC25AF" w:rsidRPr="00AC25AF" w14:paraId="3A20BA62" w14:textId="77777777" w:rsidTr="00AC25AF">
      <w:tc>
        <w:tcPr>
          <w:tcW w:w="9062" w:type="dxa"/>
          <w:tcBorders>
            <w:top w:val="nil"/>
            <w:left w:val="nil"/>
            <w:bottom w:val="single" w:sz="4" w:space="0" w:color="0070C0"/>
            <w:right w:val="nil"/>
          </w:tcBorders>
        </w:tcPr>
        <w:p w14:paraId="2EF64E25" w14:textId="77777777" w:rsidR="00AC25AF" w:rsidRPr="00AC25AF" w:rsidRDefault="00AC25AF" w:rsidP="00AC25AF">
          <w:pPr>
            <w:pStyle w:val="Nagwek"/>
            <w:rPr>
              <w:rFonts w:ascii="Calibri" w:eastAsia="Calibri" w:hAnsi="Calibri"/>
              <w:b/>
              <w:i/>
              <w:iCs/>
              <w:noProof/>
              <w:lang w:eastAsia="pl-PL"/>
            </w:rPr>
          </w:pPr>
        </w:p>
      </w:tc>
      <w:bookmarkEnd w:id="3"/>
    </w:tr>
  </w:tbl>
  <w:p w14:paraId="5244FF58" w14:textId="77777777" w:rsidR="000116EF" w:rsidRPr="00D01B21" w:rsidRDefault="000116EF" w:rsidP="00353FF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2" w15:restartNumberingAfterBreak="0">
    <w:nsid w:val="0000000F"/>
    <w:multiLevelType w:val="singleLevel"/>
    <w:tmpl w:val="556C6206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5" w15:restartNumberingAfterBreak="0">
    <w:nsid w:val="00000026"/>
    <w:multiLevelType w:val="singleLevel"/>
    <w:tmpl w:val="82A4583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/>
        <w:bCs/>
        <w:sz w:val="24"/>
        <w:szCs w:val="24"/>
      </w:rPr>
    </w:lvl>
  </w:abstractNum>
  <w:abstractNum w:abstractNumId="6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7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8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0" w15:restartNumberingAfterBreak="0">
    <w:nsid w:val="00000046"/>
    <w:multiLevelType w:val="multilevel"/>
    <w:tmpl w:val="4D6EED2C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44" w:hanging="360"/>
      </w:pPr>
      <w:rPr>
        <w:rFonts w:ascii="Cambria" w:hAnsi="Cambria" w:cs="Cambria" w:hint="default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00000047"/>
    <w:multiLevelType w:val="singleLevel"/>
    <w:tmpl w:val="00000047"/>
    <w:name w:val="WW8Num71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2" w15:restartNumberingAfterBreak="0">
    <w:nsid w:val="00000052"/>
    <w:multiLevelType w:val="singleLevel"/>
    <w:tmpl w:val="00000052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3" w15:restartNumberingAfterBreak="0">
    <w:nsid w:val="027E56D6"/>
    <w:multiLevelType w:val="hybridMultilevel"/>
    <w:tmpl w:val="256ABA68"/>
    <w:lvl w:ilvl="0" w:tplc="2B8263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E15285"/>
    <w:multiLevelType w:val="hybridMultilevel"/>
    <w:tmpl w:val="C460101A"/>
    <w:lvl w:ilvl="0" w:tplc="2CE6013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91A6A9A"/>
    <w:multiLevelType w:val="hybridMultilevel"/>
    <w:tmpl w:val="C08C5A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BE7801"/>
    <w:multiLevelType w:val="hybridMultilevel"/>
    <w:tmpl w:val="86C48C6A"/>
    <w:lvl w:ilvl="0" w:tplc="D80608B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A4A7792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ADA72FF"/>
    <w:multiLevelType w:val="hybridMultilevel"/>
    <w:tmpl w:val="C4125BCE"/>
    <w:lvl w:ilvl="0" w:tplc="C9E2A0B0">
      <w:start w:val="1"/>
      <w:numFmt w:val="decimal"/>
      <w:lvlText w:val="%1)"/>
      <w:lvlJc w:val="left"/>
      <w:pPr>
        <w:ind w:left="1428" w:hanging="360"/>
      </w:pPr>
      <w:rPr>
        <w:b w:val="0"/>
        <w:bCs w:val="0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0D03578F"/>
    <w:multiLevelType w:val="hybridMultilevel"/>
    <w:tmpl w:val="94C84190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F431A3"/>
    <w:multiLevelType w:val="hybridMultilevel"/>
    <w:tmpl w:val="E34464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A837EA"/>
    <w:multiLevelType w:val="hybridMultilevel"/>
    <w:tmpl w:val="7DF82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79627B"/>
    <w:multiLevelType w:val="hybridMultilevel"/>
    <w:tmpl w:val="0264FB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F42EDE">
      <w:start w:val="1"/>
      <w:numFmt w:val="lowerLetter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 w:tplc="07CEA670">
      <w:start w:val="1"/>
      <w:numFmt w:val="decimal"/>
      <w:lvlText w:val="%3."/>
      <w:lvlJc w:val="left"/>
      <w:pPr>
        <w:tabs>
          <w:tab w:val="num" w:pos="737"/>
        </w:tabs>
        <w:ind w:left="737" w:hanging="283"/>
      </w:pPr>
      <w:rPr>
        <w:b/>
      </w:rPr>
    </w:lvl>
    <w:lvl w:ilvl="3" w:tplc="38AC82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2C448C"/>
    <w:multiLevelType w:val="hybridMultilevel"/>
    <w:tmpl w:val="26167FA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0C0FA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b/>
        <w:sz w:val="24"/>
        <w:szCs w:val="24"/>
      </w:rPr>
    </w:lvl>
    <w:lvl w:ilvl="2" w:tplc="7B609CF4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AD0513D"/>
    <w:multiLevelType w:val="hybridMultilevel"/>
    <w:tmpl w:val="BCD6FC6C"/>
    <w:lvl w:ilvl="0" w:tplc="687863E8">
      <w:start w:val="1"/>
      <w:numFmt w:val="decimal"/>
      <w:lvlText w:val="%1)"/>
      <w:lvlJc w:val="left"/>
      <w:pPr>
        <w:tabs>
          <w:tab w:val="num" w:pos="850"/>
        </w:tabs>
        <w:ind w:left="850" w:hanging="283"/>
      </w:pPr>
      <w:rPr>
        <w:b w:val="0"/>
        <w:color w:val="auto"/>
      </w:rPr>
    </w:lvl>
    <w:lvl w:ilvl="1" w:tplc="C472FBBA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color w:val="auto"/>
      </w:rPr>
    </w:lvl>
    <w:lvl w:ilvl="2" w:tplc="29227516">
      <w:start w:val="1"/>
      <w:numFmt w:val="decimal"/>
      <w:lvlText w:val="%3)"/>
      <w:lvlJc w:val="left"/>
      <w:pPr>
        <w:tabs>
          <w:tab w:val="num" w:pos="2907"/>
        </w:tabs>
        <w:ind w:left="290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5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25" w15:restartNumberingAfterBreak="0">
    <w:nsid w:val="1ADA4BF5"/>
    <w:multiLevelType w:val="hybridMultilevel"/>
    <w:tmpl w:val="5EFE9C0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1D410118"/>
    <w:multiLevelType w:val="hybridMultilevel"/>
    <w:tmpl w:val="75D28E1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584A7EDC">
      <w:start w:val="1"/>
      <w:numFmt w:val="lowerLetter"/>
      <w:lvlText w:val="%2)"/>
      <w:lvlJc w:val="left"/>
      <w:pPr>
        <w:ind w:left="2007" w:hanging="360"/>
      </w:pPr>
      <w:rPr>
        <w:rFonts w:eastAsia="Times New Roman" w:hint="default"/>
        <w:color w:val="000000"/>
      </w:rPr>
    </w:lvl>
    <w:lvl w:ilvl="2" w:tplc="04150011">
      <w:start w:val="1"/>
      <w:numFmt w:val="decimal"/>
      <w:lvlText w:val="%3)"/>
      <w:lvlJc w:val="left"/>
      <w:pPr>
        <w:ind w:left="288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1E705B68"/>
    <w:multiLevelType w:val="hybridMultilevel"/>
    <w:tmpl w:val="9D02FCE0"/>
    <w:lvl w:ilvl="0" w:tplc="DD967D34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8" w15:restartNumberingAfterBreak="0">
    <w:nsid w:val="20A80D4C"/>
    <w:multiLevelType w:val="hybridMultilevel"/>
    <w:tmpl w:val="907EB952"/>
    <w:lvl w:ilvl="0" w:tplc="FC40B9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59363E"/>
    <w:multiLevelType w:val="hybridMultilevel"/>
    <w:tmpl w:val="165C1E94"/>
    <w:lvl w:ilvl="0" w:tplc="9B0814BE">
      <w:start w:val="1"/>
      <w:numFmt w:val="decimal"/>
      <w:lvlText w:val="%1)"/>
      <w:lvlJc w:val="left"/>
      <w:pPr>
        <w:ind w:left="644" w:hanging="360"/>
      </w:pPr>
      <w:rPr>
        <w:b w:val="0"/>
        <w:strike w:val="0"/>
      </w:rPr>
    </w:lvl>
    <w:lvl w:ilvl="1" w:tplc="04150011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ABFEDAD4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 w:tplc="9A4A960E">
      <w:start w:val="1"/>
      <w:numFmt w:val="lowerLetter"/>
      <w:lvlText w:val="(%4)"/>
      <w:lvlJc w:val="left"/>
      <w:pPr>
        <w:ind w:left="3100" w:hanging="580"/>
      </w:pPr>
      <w:rPr>
        <w:rFonts w:hint="default"/>
      </w:rPr>
    </w:lvl>
    <w:lvl w:ilvl="4" w:tplc="98B2733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0631C2"/>
    <w:multiLevelType w:val="hybridMultilevel"/>
    <w:tmpl w:val="C88C434A"/>
    <w:lvl w:ilvl="0" w:tplc="C390F86C">
      <w:start w:val="1"/>
      <w:numFmt w:val="decimal"/>
      <w:lvlText w:val="%1)"/>
      <w:lvlJc w:val="left"/>
      <w:pPr>
        <w:ind w:left="692" w:hanging="360"/>
      </w:pPr>
      <w:rPr>
        <w:rFonts w:hint="default"/>
        <w:i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1" w15:restartNumberingAfterBreak="0">
    <w:nsid w:val="2847532A"/>
    <w:multiLevelType w:val="hybridMultilevel"/>
    <w:tmpl w:val="4B92B5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146211A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B52BDB"/>
    <w:multiLevelType w:val="hybridMultilevel"/>
    <w:tmpl w:val="76F02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2E720582"/>
    <w:multiLevelType w:val="hybridMultilevel"/>
    <w:tmpl w:val="0A606884"/>
    <w:lvl w:ilvl="0" w:tplc="28CC8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7205DF"/>
    <w:multiLevelType w:val="hybridMultilevel"/>
    <w:tmpl w:val="0BAC29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1571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0456B2"/>
    <w:multiLevelType w:val="hybridMultilevel"/>
    <w:tmpl w:val="87400CA4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5746A2"/>
    <w:multiLevelType w:val="hybridMultilevel"/>
    <w:tmpl w:val="CD90C9D4"/>
    <w:lvl w:ilvl="0" w:tplc="892852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F32ED4"/>
    <w:multiLevelType w:val="hybridMultilevel"/>
    <w:tmpl w:val="232EDF40"/>
    <w:lvl w:ilvl="0" w:tplc="5A14082E">
      <w:start w:val="2"/>
      <w:numFmt w:val="decimal"/>
      <w:lvlText w:val="%1."/>
      <w:lvlJc w:val="left"/>
      <w:pPr>
        <w:ind w:left="3589" w:hanging="360"/>
      </w:pPr>
      <w:rPr>
        <w:rFonts w:hint="default"/>
        <w:b/>
        <w:bCs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4309" w:hanging="360"/>
      </w:pPr>
    </w:lvl>
    <w:lvl w:ilvl="2" w:tplc="0415001B" w:tentative="1">
      <w:start w:val="1"/>
      <w:numFmt w:val="lowerRoman"/>
      <w:lvlText w:val="%3."/>
      <w:lvlJc w:val="right"/>
      <w:pPr>
        <w:ind w:left="5029" w:hanging="180"/>
      </w:pPr>
    </w:lvl>
    <w:lvl w:ilvl="3" w:tplc="0415000F">
      <w:start w:val="1"/>
      <w:numFmt w:val="decimal"/>
      <w:lvlText w:val="%4."/>
      <w:lvlJc w:val="left"/>
      <w:pPr>
        <w:ind w:left="5749" w:hanging="360"/>
      </w:pPr>
    </w:lvl>
    <w:lvl w:ilvl="4" w:tplc="04150019" w:tentative="1">
      <w:start w:val="1"/>
      <w:numFmt w:val="lowerLetter"/>
      <w:lvlText w:val="%5."/>
      <w:lvlJc w:val="left"/>
      <w:pPr>
        <w:ind w:left="6469" w:hanging="360"/>
      </w:pPr>
    </w:lvl>
    <w:lvl w:ilvl="5" w:tplc="0415001B" w:tentative="1">
      <w:start w:val="1"/>
      <w:numFmt w:val="lowerRoman"/>
      <w:lvlText w:val="%6."/>
      <w:lvlJc w:val="right"/>
      <w:pPr>
        <w:ind w:left="7189" w:hanging="180"/>
      </w:pPr>
    </w:lvl>
    <w:lvl w:ilvl="6" w:tplc="0415000F" w:tentative="1">
      <w:start w:val="1"/>
      <w:numFmt w:val="decimal"/>
      <w:lvlText w:val="%7."/>
      <w:lvlJc w:val="left"/>
      <w:pPr>
        <w:ind w:left="7909" w:hanging="360"/>
      </w:pPr>
    </w:lvl>
    <w:lvl w:ilvl="7" w:tplc="04150019" w:tentative="1">
      <w:start w:val="1"/>
      <w:numFmt w:val="lowerLetter"/>
      <w:lvlText w:val="%8."/>
      <w:lvlJc w:val="left"/>
      <w:pPr>
        <w:ind w:left="8629" w:hanging="360"/>
      </w:pPr>
    </w:lvl>
    <w:lvl w:ilvl="8" w:tplc="0415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39" w15:restartNumberingAfterBreak="0">
    <w:nsid w:val="364F395A"/>
    <w:multiLevelType w:val="hybridMultilevel"/>
    <w:tmpl w:val="1804C714"/>
    <w:lvl w:ilvl="0" w:tplc="0780388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/>
        <w:sz w:val="24"/>
        <w:szCs w:val="24"/>
      </w:rPr>
    </w:lvl>
    <w:lvl w:ilvl="1" w:tplc="C9E2A0B0">
      <w:start w:val="1"/>
      <w:numFmt w:val="decimal"/>
      <w:lvlText w:val="%2)"/>
      <w:lvlJc w:val="left"/>
      <w:pPr>
        <w:ind w:left="360" w:hanging="360"/>
      </w:pPr>
      <w:rPr>
        <w:b w:val="0"/>
        <w:bCs w:val="0"/>
        <w:strike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A52E4234">
      <w:start w:val="1"/>
      <w:numFmt w:val="lowerLetter"/>
      <w:lvlText w:val="%4)"/>
      <w:lvlJc w:val="left"/>
      <w:pPr>
        <w:ind w:left="352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0" w15:restartNumberingAfterBreak="0">
    <w:nsid w:val="375E49FA"/>
    <w:multiLevelType w:val="hybridMultilevel"/>
    <w:tmpl w:val="027A6D14"/>
    <w:lvl w:ilvl="0" w:tplc="09B48D02">
      <w:start w:val="1"/>
      <w:numFmt w:val="decimal"/>
      <w:lvlText w:val="%1."/>
      <w:lvlJc w:val="left"/>
      <w:pPr>
        <w:ind w:left="502" w:hanging="360"/>
      </w:pPr>
      <w:rPr>
        <w:b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BB414F"/>
    <w:multiLevelType w:val="hybridMultilevel"/>
    <w:tmpl w:val="541895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3806040E"/>
    <w:multiLevelType w:val="hybridMultilevel"/>
    <w:tmpl w:val="883AB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FF47F6"/>
    <w:multiLevelType w:val="hybridMultilevel"/>
    <w:tmpl w:val="FA4A9DA4"/>
    <w:lvl w:ilvl="0" w:tplc="1F125ACE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D3B00"/>
    <w:multiLevelType w:val="hybridMultilevel"/>
    <w:tmpl w:val="47F6FCA8"/>
    <w:lvl w:ilvl="0" w:tplc="45789B72">
      <w:start w:val="1"/>
      <w:numFmt w:val="decimal"/>
      <w:lvlText w:val="%1)"/>
      <w:lvlJc w:val="left"/>
      <w:pPr>
        <w:tabs>
          <w:tab w:val="num" w:pos="850"/>
        </w:tabs>
        <w:ind w:left="850" w:hanging="283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 w:tplc="4858E33A">
      <w:start w:val="1"/>
      <w:numFmt w:val="decimal"/>
      <w:lvlText w:val="%3)"/>
      <w:lvlJc w:val="left"/>
      <w:pPr>
        <w:tabs>
          <w:tab w:val="num" w:pos="2907"/>
        </w:tabs>
        <w:ind w:left="2907" w:hanging="360"/>
      </w:pPr>
      <w:rPr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5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45" w15:restartNumberingAfterBreak="0">
    <w:nsid w:val="3A701CC4"/>
    <w:multiLevelType w:val="hybridMultilevel"/>
    <w:tmpl w:val="A5DE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FD5018E"/>
    <w:multiLevelType w:val="hybridMultilevel"/>
    <w:tmpl w:val="0A3ABBF8"/>
    <w:lvl w:ilvl="0" w:tplc="AB1CCA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F96E71"/>
    <w:multiLevelType w:val="hybridMultilevel"/>
    <w:tmpl w:val="6510AD3C"/>
    <w:lvl w:ilvl="0" w:tplc="6450EE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B761A6"/>
    <w:multiLevelType w:val="hybridMultilevel"/>
    <w:tmpl w:val="E3D01D3C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250495E"/>
    <w:multiLevelType w:val="hybridMultilevel"/>
    <w:tmpl w:val="820C6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497F1C"/>
    <w:multiLevelType w:val="hybridMultilevel"/>
    <w:tmpl w:val="1F56A9B4"/>
    <w:lvl w:ilvl="0" w:tplc="F2AA1B6A">
      <w:start w:val="1"/>
      <w:numFmt w:val="decimal"/>
      <w:lvlText w:val="%1."/>
      <w:lvlJc w:val="left"/>
      <w:pPr>
        <w:ind w:left="502" w:hanging="360"/>
      </w:pPr>
      <w:rPr>
        <w:rFonts w:ascii="Cambria" w:hAnsi="Cambria" w:hint="default"/>
        <w:b/>
        <w:strike w:val="0"/>
        <w:color w:val="auto"/>
        <w:sz w:val="24"/>
        <w:szCs w:val="24"/>
      </w:rPr>
    </w:lvl>
    <w:lvl w:ilvl="1" w:tplc="125A8BEC">
      <w:start w:val="1"/>
      <w:numFmt w:val="decimal"/>
      <w:lvlText w:val="%2)"/>
      <w:lvlJc w:val="left"/>
      <w:pPr>
        <w:ind w:left="1440" w:hanging="360"/>
      </w:pPr>
      <w:rPr>
        <w:rFonts w:ascii="Cambria" w:hAnsi="Cambria" w:cs="Arial" w:hint="default"/>
        <w:sz w:val="24"/>
        <w:szCs w:val="24"/>
      </w:rPr>
    </w:lvl>
    <w:lvl w:ilvl="2" w:tplc="8C4CBA20">
      <w:start w:val="1"/>
      <w:numFmt w:val="decimal"/>
      <w:lvlText w:val="%3."/>
      <w:lvlJc w:val="left"/>
      <w:pPr>
        <w:ind w:left="2160" w:hanging="180"/>
      </w:pPr>
      <w:rPr>
        <w:b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E615B9"/>
    <w:multiLevelType w:val="hybridMultilevel"/>
    <w:tmpl w:val="05E8D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445F3DDB"/>
    <w:multiLevelType w:val="hybridMultilevel"/>
    <w:tmpl w:val="835CE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B5A6E94"/>
    <w:multiLevelType w:val="hybridMultilevel"/>
    <w:tmpl w:val="A4561BE8"/>
    <w:lvl w:ilvl="0" w:tplc="D41856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B64BE2"/>
    <w:multiLevelType w:val="hybridMultilevel"/>
    <w:tmpl w:val="B2DE9A18"/>
    <w:lvl w:ilvl="0" w:tplc="FDDA18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BF12CB1"/>
    <w:multiLevelType w:val="hybridMultilevel"/>
    <w:tmpl w:val="00C4CE70"/>
    <w:lvl w:ilvl="0" w:tplc="095A1814">
      <w:start w:val="1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5920BB00">
      <w:start w:val="8"/>
      <w:numFmt w:val="bullet"/>
      <w:lvlText w:val=""/>
      <w:lvlJc w:val="left"/>
      <w:pPr>
        <w:ind w:left="1440" w:hanging="360"/>
      </w:pPr>
      <w:rPr>
        <w:rFonts w:ascii="Symbol" w:eastAsia="Calibri" w:hAnsi="Symbol" w:cs="ArialNarro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AB09FA"/>
    <w:multiLevelType w:val="multilevel"/>
    <w:tmpl w:val="C1043062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7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9" w15:restartNumberingAfterBreak="0">
    <w:nsid w:val="511B2D0A"/>
    <w:multiLevelType w:val="hybridMultilevel"/>
    <w:tmpl w:val="762E5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8FCA152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265C16"/>
    <w:multiLevelType w:val="multilevel"/>
    <w:tmpl w:val="04BABFB2"/>
    <w:styleLink w:val="WWNum2"/>
    <w:lvl w:ilvl="0">
      <w:start w:val="1"/>
      <w:numFmt w:val="decimal"/>
      <w:lvlText w:val="%1."/>
      <w:lvlJc w:val="left"/>
      <w:pPr>
        <w:ind w:left="2062" w:hanging="360"/>
      </w:pPr>
      <w:rPr>
        <w:b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Calibri" w:hAnsi="Symbol" w:cs="ArialNarro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 w15:restartNumberingAfterBreak="0">
    <w:nsid w:val="55572E4F"/>
    <w:multiLevelType w:val="hybridMultilevel"/>
    <w:tmpl w:val="15687EAC"/>
    <w:lvl w:ilvl="0" w:tplc="2556A44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684BC9"/>
    <w:multiLevelType w:val="multilevel"/>
    <w:tmpl w:val="28A83960"/>
    <w:styleLink w:val="WWNum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3" w15:restartNumberingAfterBreak="0">
    <w:nsid w:val="55DF0573"/>
    <w:multiLevelType w:val="hybridMultilevel"/>
    <w:tmpl w:val="B0F429D0"/>
    <w:lvl w:ilvl="0" w:tplc="5B0E8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186A15"/>
    <w:multiLevelType w:val="hybridMultilevel"/>
    <w:tmpl w:val="AB94CD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E361AF2"/>
    <w:multiLevelType w:val="hybridMultilevel"/>
    <w:tmpl w:val="CAB2869A"/>
    <w:lvl w:ilvl="0" w:tplc="574216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C4737E"/>
    <w:multiLevelType w:val="multilevel"/>
    <w:tmpl w:val="9EC21A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ascii="Cambria" w:hAnsi="Cambria" w:cs="Times New Roman" w:hint="default"/>
        <w:b/>
        <w:sz w:val="24"/>
        <w:szCs w:val="24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33A7936"/>
    <w:multiLevelType w:val="hybridMultilevel"/>
    <w:tmpl w:val="377ABABA"/>
    <w:lvl w:ilvl="0" w:tplc="D80608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A1AB0B2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7415C2"/>
    <w:multiLevelType w:val="hybridMultilevel"/>
    <w:tmpl w:val="CD48C9D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646D71C1"/>
    <w:multiLevelType w:val="multilevel"/>
    <w:tmpl w:val="C734BD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1" w15:restartNumberingAfterBreak="0">
    <w:nsid w:val="64C40DE5"/>
    <w:multiLevelType w:val="hybridMultilevel"/>
    <w:tmpl w:val="DEA4C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146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DB4348"/>
    <w:multiLevelType w:val="hybridMultilevel"/>
    <w:tmpl w:val="C3C4E034"/>
    <w:lvl w:ilvl="0" w:tplc="B3B495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9D1565"/>
    <w:multiLevelType w:val="hybridMultilevel"/>
    <w:tmpl w:val="010C7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BD10DFD"/>
    <w:multiLevelType w:val="multilevel"/>
    <w:tmpl w:val="89587F28"/>
    <w:styleLink w:val="WWNum4"/>
    <w:lvl w:ilvl="0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5" w15:restartNumberingAfterBreak="0">
    <w:nsid w:val="6C540F82"/>
    <w:multiLevelType w:val="hybridMultilevel"/>
    <w:tmpl w:val="8A72B200"/>
    <w:lvl w:ilvl="0" w:tplc="2556A448">
      <w:start w:val="1"/>
      <w:numFmt w:val="decimal"/>
      <w:lvlText w:val="%1)"/>
      <w:lvlJc w:val="left"/>
      <w:pPr>
        <w:ind w:left="1429" w:hanging="360"/>
      </w:pPr>
      <w:rPr>
        <w:rFonts w:cs="Times New Roman"/>
        <w:b w:val="0"/>
      </w:rPr>
    </w:lvl>
    <w:lvl w:ilvl="1" w:tplc="1E3C5498">
      <w:start w:val="1"/>
      <w:numFmt w:val="lowerLetter"/>
      <w:lvlText w:val="%2)"/>
      <w:lvlJc w:val="left"/>
      <w:pPr>
        <w:ind w:left="2149" w:hanging="360"/>
      </w:pPr>
      <w:rPr>
        <w:rFonts w:cs="Times New Roman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2482EC06">
      <w:start w:val="1"/>
      <w:numFmt w:val="decimal"/>
      <w:lvlText w:val="%4."/>
      <w:lvlJc w:val="left"/>
      <w:pPr>
        <w:ind w:left="3589" w:hanging="360"/>
      </w:pPr>
      <w:rPr>
        <w:b/>
        <w:i w:val="0"/>
        <w:color w:val="000000"/>
      </w:rPr>
    </w:lvl>
    <w:lvl w:ilvl="4" w:tplc="332EBDD0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6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8" w15:restartNumberingAfterBreak="0">
    <w:nsid w:val="719817D6"/>
    <w:multiLevelType w:val="hybridMultilevel"/>
    <w:tmpl w:val="F4FC3292"/>
    <w:lvl w:ilvl="0" w:tplc="03646E5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23B090B2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  <w:strike w:val="0"/>
        <w:color w:val="auto"/>
      </w:r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65B682F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1BF099F"/>
    <w:multiLevelType w:val="hybridMultilevel"/>
    <w:tmpl w:val="2EB41030"/>
    <w:lvl w:ilvl="0" w:tplc="0CC42B42">
      <w:start w:val="6"/>
      <w:numFmt w:val="decimal"/>
      <w:lvlText w:val="%1."/>
      <w:lvlJc w:val="left"/>
      <w:pPr>
        <w:ind w:left="1364" w:hanging="360"/>
      </w:pPr>
      <w:rPr>
        <w:rFonts w:cs="Times New Roman" w:hint="default"/>
        <w:b/>
        <w:sz w:val="24"/>
        <w:szCs w:val="24"/>
      </w:rPr>
    </w:lvl>
    <w:lvl w:ilvl="1" w:tplc="D9C6415C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1" w15:restartNumberingAfterBreak="0">
    <w:nsid w:val="73A12E15"/>
    <w:multiLevelType w:val="hybridMultilevel"/>
    <w:tmpl w:val="5EEE3F70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6055FB9"/>
    <w:multiLevelType w:val="hybridMultilevel"/>
    <w:tmpl w:val="436E657C"/>
    <w:lvl w:ilvl="0" w:tplc="D650726C">
      <w:start w:val="1"/>
      <w:numFmt w:val="decimal"/>
      <w:lvlText w:val="%1)"/>
      <w:lvlJc w:val="left"/>
      <w:pPr>
        <w:ind w:left="1778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8C14A6F"/>
    <w:multiLevelType w:val="hybridMultilevel"/>
    <w:tmpl w:val="7710449A"/>
    <w:lvl w:ilvl="0" w:tplc="45789B72">
      <w:start w:val="1"/>
      <w:numFmt w:val="decimal"/>
      <w:lvlText w:val="%1)"/>
      <w:lvlJc w:val="left"/>
      <w:pPr>
        <w:tabs>
          <w:tab w:val="num" w:pos="850"/>
        </w:tabs>
        <w:ind w:left="850" w:hanging="283"/>
      </w:pPr>
      <w:rPr>
        <w:b w:val="0"/>
        <w:color w:val="auto"/>
      </w:rPr>
    </w:lvl>
    <w:lvl w:ilvl="1" w:tplc="C472FBBA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color w:val="auto"/>
      </w:rPr>
    </w:lvl>
    <w:lvl w:ilvl="2" w:tplc="29227516">
      <w:start w:val="1"/>
      <w:numFmt w:val="decimal"/>
      <w:lvlText w:val="%3)"/>
      <w:lvlJc w:val="left"/>
      <w:pPr>
        <w:tabs>
          <w:tab w:val="num" w:pos="2907"/>
        </w:tabs>
        <w:ind w:left="290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5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84" w15:restartNumberingAfterBreak="0">
    <w:nsid w:val="7B8F72A4"/>
    <w:multiLevelType w:val="hybridMultilevel"/>
    <w:tmpl w:val="A0AC74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146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C9A0177"/>
    <w:multiLevelType w:val="hybridMultilevel"/>
    <w:tmpl w:val="D13EE4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F193B7D"/>
    <w:multiLevelType w:val="hybridMultilevel"/>
    <w:tmpl w:val="D9D6936E"/>
    <w:lvl w:ilvl="0" w:tplc="48F450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60796">
    <w:abstractNumId w:val="48"/>
  </w:num>
  <w:num w:numId="2" w16cid:durableId="738287918">
    <w:abstractNumId w:val="39"/>
  </w:num>
  <w:num w:numId="3" w16cid:durableId="42801123">
    <w:abstractNumId w:val="10"/>
  </w:num>
  <w:num w:numId="4" w16cid:durableId="1173422421">
    <w:abstractNumId w:val="79"/>
  </w:num>
  <w:num w:numId="5" w16cid:durableId="1248883267">
    <w:abstractNumId w:val="52"/>
  </w:num>
  <w:num w:numId="6" w16cid:durableId="152835751">
    <w:abstractNumId w:val="27"/>
  </w:num>
  <w:num w:numId="7" w16cid:durableId="779379005">
    <w:abstractNumId w:val="26"/>
  </w:num>
  <w:num w:numId="8" w16cid:durableId="844326620">
    <w:abstractNumId w:val="75"/>
  </w:num>
  <w:num w:numId="9" w16cid:durableId="999314128">
    <w:abstractNumId w:val="38"/>
  </w:num>
  <w:num w:numId="10" w16cid:durableId="882448715">
    <w:abstractNumId w:val="57"/>
  </w:num>
  <w:num w:numId="11" w16cid:durableId="470638277">
    <w:abstractNumId w:val="43"/>
  </w:num>
  <w:num w:numId="12" w16cid:durableId="1222714796">
    <w:abstractNumId w:val="29"/>
  </w:num>
  <w:num w:numId="13" w16cid:durableId="1732341338">
    <w:abstractNumId w:val="24"/>
  </w:num>
  <w:num w:numId="14" w16cid:durableId="266623812">
    <w:abstractNumId w:val="83"/>
  </w:num>
  <w:num w:numId="15" w16cid:durableId="2064936557">
    <w:abstractNumId w:val="66"/>
  </w:num>
  <w:num w:numId="16" w16cid:durableId="1454783543">
    <w:abstractNumId w:val="44"/>
  </w:num>
  <w:num w:numId="17" w16cid:durableId="752897415">
    <w:abstractNumId w:val="54"/>
  </w:num>
  <w:num w:numId="18" w16cid:durableId="2029410124">
    <w:abstractNumId w:val="47"/>
  </w:num>
  <w:num w:numId="19" w16cid:durableId="1690135280">
    <w:abstractNumId w:val="72"/>
  </w:num>
  <w:num w:numId="20" w16cid:durableId="1820883225">
    <w:abstractNumId w:val="59"/>
  </w:num>
  <w:num w:numId="21" w16cid:durableId="1932081374">
    <w:abstractNumId w:val="32"/>
  </w:num>
  <w:num w:numId="22" w16cid:durableId="1377042986">
    <w:abstractNumId w:val="22"/>
  </w:num>
  <w:num w:numId="23" w16cid:durableId="1384216275">
    <w:abstractNumId w:val="28"/>
  </w:num>
  <w:num w:numId="24" w16cid:durableId="105481774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6803046">
    <w:abstractNumId w:val="40"/>
  </w:num>
  <w:num w:numId="26" w16cid:durableId="1498350150">
    <w:abstractNumId w:val="13"/>
  </w:num>
  <w:num w:numId="27" w16cid:durableId="133835224">
    <w:abstractNumId w:val="34"/>
  </w:num>
  <w:num w:numId="28" w16cid:durableId="1103963149">
    <w:abstractNumId w:val="61"/>
  </w:num>
  <w:num w:numId="29" w16cid:durableId="2093500852">
    <w:abstractNumId w:val="81"/>
  </w:num>
  <w:num w:numId="30" w16cid:durableId="170220803">
    <w:abstractNumId w:val="78"/>
  </w:num>
  <w:num w:numId="31" w16cid:durableId="497232313">
    <w:abstractNumId w:val="82"/>
  </w:num>
  <w:num w:numId="32" w16cid:durableId="1619869792">
    <w:abstractNumId w:val="37"/>
  </w:num>
  <w:num w:numId="33" w16cid:durableId="1304847951">
    <w:abstractNumId w:val="36"/>
  </w:num>
  <w:num w:numId="34" w16cid:durableId="1272786278">
    <w:abstractNumId w:val="76"/>
  </w:num>
  <w:num w:numId="35" w16cid:durableId="470514427">
    <w:abstractNumId w:val="20"/>
  </w:num>
  <w:num w:numId="36" w16cid:durableId="680090773">
    <w:abstractNumId w:val="86"/>
  </w:num>
  <w:num w:numId="37" w16cid:durableId="1151097969">
    <w:abstractNumId w:val="70"/>
  </w:num>
  <w:num w:numId="38" w16cid:durableId="1024571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2973618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68984715">
    <w:abstractNumId w:val="51"/>
  </w:num>
  <w:num w:numId="41" w16cid:durableId="670184050">
    <w:abstractNumId w:val="31"/>
  </w:num>
  <w:num w:numId="42" w16cid:durableId="1827017977">
    <w:abstractNumId w:val="69"/>
  </w:num>
  <w:num w:numId="43" w16cid:durableId="1059742966">
    <w:abstractNumId w:val="73"/>
  </w:num>
  <w:num w:numId="44" w16cid:durableId="1811703561">
    <w:abstractNumId w:val="53"/>
  </w:num>
  <w:num w:numId="45" w16cid:durableId="1129514760">
    <w:abstractNumId w:val="55"/>
  </w:num>
  <w:num w:numId="46" w16cid:durableId="2140149675">
    <w:abstractNumId w:val="16"/>
  </w:num>
  <w:num w:numId="47" w16cid:durableId="979961760">
    <w:abstractNumId w:val="25"/>
  </w:num>
  <w:num w:numId="48" w16cid:durableId="349649978">
    <w:abstractNumId w:val="60"/>
  </w:num>
  <w:num w:numId="49" w16cid:durableId="102192053">
    <w:abstractNumId w:val="74"/>
  </w:num>
  <w:num w:numId="50" w16cid:durableId="1163396927">
    <w:abstractNumId w:val="62"/>
  </w:num>
  <w:num w:numId="51" w16cid:durableId="1657614218">
    <w:abstractNumId w:val="58"/>
  </w:num>
  <w:num w:numId="52" w16cid:durableId="1839465055">
    <w:abstractNumId w:val="41"/>
  </w:num>
  <w:num w:numId="53" w16cid:durableId="669910025">
    <w:abstractNumId w:val="42"/>
  </w:num>
  <w:num w:numId="54" w16cid:durableId="1798185705">
    <w:abstractNumId w:val="19"/>
  </w:num>
  <w:num w:numId="55" w16cid:durableId="1544561036">
    <w:abstractNumId w:val="23"/>
  </w:num>
  <w:num w:numId="56" w16cid:durableId="602693830">
    <w:abstractNumId w:val="14"/>
  </w:num>
  <w:num w:numId="57" w16cid:durableId="1136410715">
    <w:abstractNumId w:val="45"/>
  </w:num>
  <w:num w:numId="58" w16cid:durableId="1076123444">
    <w:abstractNumId w:val="85"/>
  </w:num>
  <w:num w:numId="59" w16cid:durableId="2060399305">
    <w:abstractNumId w:val="71"/>
  </w:num>
  <w:num w:numId="60" w16cid:durableId="2012876328">
    <w:abstractNumId w:val="21"/>
  </w:num>
  <w:num w:numId="61" w16cid:durableId="1183130883">
    <w:abstractNumId w:val="49"/>
  </w:num>
  <w:num w:numId="62" w16cid:durableId="809784624">
    <w:abstractNumId w:val="67"/>
  </w:num>
  <w:num w:numId="63" w16cid:durableId="1879126014">
    <w:abstractNumId w:val="84"/>
  </w:num>
  <w:num w:numId="64" w16cid:durableId="1671643280">
    <w:abstractNumId w:val="35"/>
  </w:num>
  <w:num w:numId="65" w16cid:durableId="1571304060">
    <w:abstractNumId w:val="18"/>
  </w:num>
  <w:num w:numId="66" w16cid:durableId="267734660">
    <w:abstractNumId w:val="50"/>
  </w:num>
  <w:num w:numId="67" w16cid:durableId="8918889">
    <w:abstractNumId w:val="77"/>
  </w:num>
  <w:num w:numId="68" w16cid:durableId="349381016">
    <w:abstractNumId w:val="46"/>
  </w:num>
  <w:num w:numId="69" w16cid:durableId="193616868">
    <w:abstractNumId w:val="15"/>
  </w:num>
  <w:num w:numId="70" w16cid:durableId="1565488620">
    <w:abstractNumId w:val="33"/>
  </w:num>
  <w:num w:numId="71" w16cid:durableId="1028331109">
    <w:abstractNumId w:val="80"/>
  </w:num>
  <w:num w:numId="72" w16cid:durableId="1329746208">
    <w:abstractNumId w:val="64"/>
  </w:num>
  <w:num w:numId="73" w16cid:durableId="12147341">
    <w:abstractNumId w:val="30"/>
  </w:num>
  <w:num w:numId="74" w16cid:durableId="1917932201">
    <w:abstractNumId w:val="56"/>
  </w:num>
  <w:num w:numId="75" w16cid:durableId="818964590">
    <w:abstractNumId w:val="6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98"/>
    <w:rsid w:val="00002FC9"/>
    <w:rsid w:val="00003020"/>
    <w:rsid w:val="000103E1"/>
    <w:rsid w:val="00010F71"/>
    <w:rsid w:val="000116EF"/>
    <w:rsid w:val="00011792"/>
    <w:rsid w:val="0001222D"/>
    <w:rsid w:val="00012305"/>
    <w:rsid w:val="0001235A"/>
    <w:rsid w:val="000139D4"/>
    <w:rsid w:val="00013C3B"/>
    <w:rsid w:val="0001642D"/>
    <w:rsid w:val="0001785D"/>
    <w:rsid w:val="00026148"/>
    <w:rsid w:val="0002638F"/>
    <w:rsid w:val="00030A9F"/>
    <w:rsid w:val="0003367B"/>
    <w:rsid w:val="00036BD7"/>
    <w:rsid w:val="00037EF6"/>
    <w:rsid w:val="00040CFC"/>
    <w:rsid w:val="00041C28"/>
    <w:rsid w:val="000441F5"/>
    <w:rsid w:val="0004449F"/>
    <w:rsid w:val="0004470E"/>
    <w:rsid w:val="00044BCA"/>
    <w:rsid w:val="00047C4A"/>
    <w:rsid w:val="00052416"/>
    <w:rsid w:val="00063697"/>
    <w:rsid w:val="00077606"/>
    <w:rsid w:val="000811B7"/>
    <w:rsid w:val="00083981"/>
    <w:rsid w:val="000857D6"/>
    <w:rsid w:val="000901C7"/>
    <w:rsid w:val="0009128B"/>
    <w:rsid w:val="00091761"/>
    <w:rsid w:val="00093595"/>
    <w:rsid w:val="00095BF0"/>
    <w:rsid w:val="000A3D5C"/>
    <w:rsid w:val="000A5343"/>
    <w:rsid w:val="000A56B8"/>
    <w:rsid w:val="000B54C7"/>
    <w:rsid w:val="000B631F"/>
    <w:rsid w:val="000B713F"/>
    <w:rsid w:val="000C393B"/>
    <w:rsid w:val="000D631B"/>
    <w:rsid w:val="000E1864"/>
    <w:rsid w:val="000E5999"/>
    <w:rsid w:val="000E6D1C"/>
    <w:rsid w:val="000F50C7"/>
    <w:rsid w:val="000F743A"/>
    <w:rsid w:val="001003FE"/>
    <w:rsid w:val="001076F6"/>
    <w:rsid w:val="001102F3"/>
    <w:rsid w:val="0011132E"/>
    <w:rsid w:val="00114BC5"/>
    <w:rsid w:val="00122EBF"/>
    <w:rsid w:val="00125E08"/>
    <w:rsid w:val="00131E93"/>
    <w:rsid w:val="001350D2"/>
    <w:rsid w:val="00135211"/>
    <w:rsid w:val="0013703E"/>
    <w:rsid w:val="0014065F"/>
    <w:rsid w:val="001430BD"/>
    <w:rsid w:val="00146D22"/>
    <w:rsid w:val="00155773"/>
    <w:rsid w:val="00163E75"/>
    <w:rsid w:val="00165E8B"/>
    <w:rsid w:val="00167067"/>
    <w:rsid w:val="00167C57"/>
    <w:rsid w:val="00170346"/>
    <w:rsid w:val="0017112D"/>
    <w:rsid w:val="001731A5"/>
    <w:rsid w:val="0017364B"/>
    <w:rsid w:val="001769FC"/>
    <w:rsid w:val="00183EF3"/>
    <w:rsid w:val="00184886"/>
    <w:rsid w:val="00190E37"/>
    <w:rsid w:val="001959EB"/>
    <w:rsid w:val="00196858"/>
    <w:rsid w:val="001974F2"/>
    <w:rsid w:val="001A1FE9"/>
    <w:rsid w:val="001B0A83"/>
    <w:rsid w:val="001B223D"/>
    <w:rsid w:val="001B5C5A"/>
    <w:rsid w:val="001B6853"/>
    <w:rsid w:val="001C193B"/>
    <w:rsid w:val="001C52EC"/>
    <w:rsid w:val="001C6744"/>
    <w:rsid w:val="001D250C"/>
    <w:rsid w:val="001E00C1"/>
    <w:rsid w:val="001E3BA1"/>
    <w:rsid w:val="001E5B66"/>
    <w:rsid w:val="001F2346"/>
    <w:rsid w:val="001F6227"/>
    <w:rsid w:val="00202248"/>
    <w:rsid w:val="002042BF"/>
    <w:rsid w:val="00205437"/>
    <w:rsid w:val="0020784F"/>
    <w:rsid w:val="00211682"/>
    <w:rsid w:val="00214967"/>
    <w:rsid w:val="00214E2B"/>
    <w:rsid w:val="00216037"/>
    <w:rsid w:val="0022335C"/>
    <w:rsid w:val="00224962"/>
    <w:rsid w:val="00232AEC"/>
    <w:rsid w:val="0023592B"/>
    <w:rsid w:val="002371B7"/>
    <w:rsid w:val="002418A9"/>
    <w:rsid w:val="00244FF1"/>
    <w:rsid w:val="00245FF4"/>
    <w:rsid w:val="00246367"/>
    <w:rsid w:val="00263217"/>
    <w:rsid w:val="002643B1"/>
    <w:rsid w:val="00265D9D"/>
    <w:rsid w:val="0028578F"/>
    <w:rsid w:val="00287CCA"/>
    <w:rsid w:val="002953A8"/>
    <w:rsid w:val="002A03A9"/>
    <w:rsid w:val="002A0A30"/>
    <w:rsid w:val="002A0ACC"/>
    <w:rsid w:val="002A1DDD"/>
    <w:rsid w:val="002A2C87"/>
    <w:rsid w:val="002A5EAC"/>
    <w:rsid w:val="002A6070"/>
    <w:rsid w:val="002B58D3"/>
    <w:rsid w:val="002B680C"/>
    <w:rsid w:val="002B7D59"/>
    <w:rsid w:val="002C30F3"/>
    <w:rsid w:val="002C6250"/>
    <w:rsid w:val="002C70A0"/>
    <w:rsid w:val="002D2CF7"/>
    <w:rsid w:val="002D4886"/>
    <w:rsid w:val="002D5043"/>
    <w:rsid w:val="002E0120"/>
    <w:rsid w:val="002E34F5"/>
    <w:rsid w:val="002E3B17"/>
    <w:rsid w:val="002E406F"/>
    <w:rsid w:val="002E4970"/>
    <w:rsid w:val="002F2274"/>
    <w:rsid w:val="002F63CE"/>
    <w:rsid w:val="002F6718"/>
    <w:rsid w:val="002F75BF"/>
    <w:rsid w:val="0030143F"/>
    <w:rsid w:val="003039F0"/>
    <w:rsid w:val="003114DC"/>
    <w:rsid w:val="00312100"/>
    <w:rsid w:val="00314B63"/>
    <w:rsid w:val="00323228"/>
    <w:rsid w:val="003270C8"/>
    <w:rsid w:val="003403F6"/>
    <w:rsid w:val="00340B32"/>
    <w:rsid w:val="00343799"/>
    <w:rsid w:val="0035019D"/>
    <w:rsid w:val="00351730"/>
    <w:rsid w:val="00353BD8"/>
    <w:rsid w:val="00353FF2"/>
    <w:rsid w:val="00356E23"/>
    <w:rsid w:val="003617E6"/>
    <w:rsid w:val="00363A2D"/>
    <w:rsid w:val="00364979"/>
    <w:rsid w:val="00365A0E"/>
    <w:rsid w:val="003664C7"/>
    <w:rsid w:val="00367582"/>
    <w:rsid w:val="003676E9"/>
    <w:rsid w:val="003714F5"/>
    <w:rsid w:val="003728F0"/>
    <w:rsid w:val="003729B5"/>
    <w:rsid w:val="00372A80"/>
    <w:rsid w:val="0037784C"/>
    <w:rsid w:val="00380804"/>
    <w:rsid w:val="00384EEC"/>
    <w:rsid w:val="003918D0"/>
    <w:rsid w:val="00395789"/>
    <w:rsid w:val="003A002E"/>
    <w:rsid w:val="003A1775"/>
    <w:rsid w:val="003B6FBB"/>
    <w:rsid w:val="003C6297"/>
    <w:rsid w:val="003C72B8"/>
    <w:rsid w:val="003D20C8"/>
    <w:rsid w:val="003D31EA"/>
    <w:rsid w:val="003D4803"/>
    <w:rsid w:val="003D4CE9"/>
    <w:rsid w:val="003D51B8"/>
    <w:rsid w:val="003D77CE"/>
    <w:rsid w:val="003E500F"/>
    <w:rsid w:val="003F2FCB"/>
    <w:rsid w:val="003F59FE"/>
    <w:rsid w:val="00401400"/>
    <w:rsid w:val="00401D62"/>
    <w:rsid w:val="00403F6D"/>
    <w:rsid w:val="004063A3"/>
    <w:rsid w:val="00406689"/>
    <w:rsid w:val="00406B61"/>
    <w:rsid w:val="00411654"/>
    <w:rsid w:val="00411EAE"/>
    <w:rsid w:val="00412305"/>
    <w:rsid w:val="004132D0"/>
    <w:rsid w:val="00417B51"/>
    <w:rsid w:val="004212F5"/>
    <w:rsid w:val="00423FE9"/>
    <w:rsid w:val="004240BF"/>
    <w:rsid w:val="00430368"/>
    <w:rsid w:val="004303CE"/>
    <w:rsid w:val="00431C91"/>
    <w:rsid w:val="0043588B"/>
    <w:rsid w:val="00435E64"/>
    <w:rsid w:val="004368E6"/>
    <w:rsid w:val="00437F71"/>
    <w:rsid w:val="004406F1"/>
    <w:rsid w:val="00452707"/>
    <w:rsid w:val="00452E50"/>
    <w:rsid w:val="0045300B"/>
    <w:rsid w:val="004656B3"/>
    <w:rsid w:val="00467678"/>
    <w:rsid w:val="0047218D"/>
    <w:rsid w:val="00473A2B"/>
    <w:rsid w:val="00476696"/>
    <w:rsid w:val="00476732"/>
    <w:rsid w:val="00480F94"/>
    <w:rsid w:val="00484126"/>
    <w:rsid w:val="004862CC"/>
    <w:rsid w:val="00486DD0"/>
    <w:rsid w:val="0048764E"/>
    <w:rsid w:val="004879ED"/>
    <w:rsid w:val="00493F2B"/>
    <w:rsid w:val="00494C7E"/>
    <w:rsid w:val="004B2120"/>
    <w:rsid w:val="004B2BE3"/>
    <w:rsid w:val="004B3D4F"/>
    <w:rsid w:val="004B4181"/>
    <w:rsid w:val="004C0899"/>
    <w:rsid w:val="004C1732"/>
    <w:rsid w:val="004C7D5B"/>
    <w:rsid w:val="004D0BBA"/>
    <w:rsid w:val="004D1282"/>
    <w:rsid w:val="004D1AE5"/>
    <w:rsid w:val="004D1F53"/>
    <w:rsid w:val="004D1F69"/>
    <w:rsid w:val="004F2AF4"/>
    <w:rsid w:val="004F4659"/>
    <w:rsid w:val="00500115"/>
    <w:rsid w:val="00503801"/>
    <w:rsid w:val="00505E6D"/>
    <w:rsid w:val="005110C9"/>
    <w:rsid w:val="00512484"/>
    <w:rsid w:val="005151B6"/>
    <w:rsid w:val="005152DB"/>
    <w:rsid w:val="00516530"/>
    <w:rsid w:val="00516670"/>
    <w:rsid w:val="00522415"/>
    <w:rsid w:val="00523526"/>
    <w:rsid w:val="00526FAC"/>
    <w:rsid w:val="00532687"/>
    <w:rsid w:val="00532AF2"/>
    <w:rsid w:val="0053474E"/>
    <w:rsid w:val="0054360A"/>
    <w:rsid w:val="005450C8"/>
    <w:rsid w:val="00545FA6"/>
    <w:rsid w:val="005500B2"/>
    <w:rsid w:val="00550AB9"/>
    <w:rsid w:val="00551FFA"/>
    <w:rsid w:val="0055377C"/>
    <w:rsid w:val="00553C36"/>
    <w:rsid w:val="0055740E"/>
    <w:rsid w:val="00561A7E"/>
    <w:rsid w:val="0056328C"/>
    <w:rsid w:val="00563E78"/>
    <w:rsid w:val="00565B4C"/>
    <w:rsid w:val="005663A2"/>
    <w:rsid w:val="00567393"/>
    <w:rsid w:val="00571D11"/>
    <w:rsid w:val="005811C3"/>
    <w:rsid w:val="0058643B"/>
    <w:rsid w:val="00586D83"/>
    <w:rsid w:val="0059136E"/>
    <w:rsid w:val="00592A6E"/>
    <w:rsid w:val="0059341A"/>
    <w:rsid w:val="005A088E"/>
    <w:rsid w:val="005A22DF"/>
    <w:rsid w:val="005A285C"/>
    <w:rsid w:val="005A71B1"/>
    <w:rsid w:val="005B0BD1"/>
    <w:rsid w:val="005C0335"/>
    <w:rsid w:val="005C252F"/>
    <w:rsid w:val="005C35FD"/>
    <w:rsid w:val="005C596C"/>
    <w:rsid w:val="005C5B27"/>
    <w:rsid w:val="005C632A"/>
    <w:rsid w:val="005C784D"/>
    <w:rsid w:val="005D1507"/>
    <w:rsid w:val="005D28E3"/>
    <w:rsid w:val="005D5315"/>
    <w:rsid w:val="005E0CF7"/>
    <w:rsid w:val="005E39EB"/>
    <w:rsid w:val="005E443B"/>
    <w:rsid w:val="005F0243"/>
    <w:rsid w:val="005F15F8"/>
    <w:rsid w:val="005F47D5"/>
    <w:rsid w:val="005F784C"/>
    <w:rsid w:val="00603244"/>
    <w:rsid w:val="00605885"/>
    <w:rsid w:val="00606145"/>
    <w:rsid w:val="006218B6"/>
    <w:rsid w:val="00623535"/>
    <w:rsid w:val="00630A7B"/>
    <w:rsid w:val="00631FDC"/>
    <w:rsid w:val="00634371"/>
    <w:rsid w:val="00637234"/>
    <w:rsid w:val="006373D1"/>
    <w:rsid w:val="00637C14"/>
    <w:rsid w:val="00643395"/>
    <w:rsid w:val="0064481B"/>
    <w:rsid w:val="00655AFC"/>
    <w:rsid w:val="00660BCE"/>
    <w:rsid w:val="00661F74"/>
    <w:rsid w:val="00664494"/>
    <w:rsid w:val="006664BC"/>
    <w:rsid w:val="00670283"/>
    <w:rsid w:val="00670B6C"/>
    <w:rsid w:val="00671493"/>
    <w:rsid w:val="00672AAB"/>
    <w:rsid w:val="00674EF1"/>
    <w:rsid w:val="00675757"/>
    <w:rsid w:val="00675C7B"/>
    <w:rsid w:val="00675F17"/>
    <w:rsid w:val="00676EB1"/>
    <w:rsid w:val="0068041B"/>
    <w:rsid w:val="006825AE"/>
    <w:rsid w:val="006846EF"/>
    <w:rsid w:val="0069509B"/>
    <w:rsid w:val="006A0518"/>
    <w:rsid w:val="006A308F"/>
    <w:rsid w:val="006A3AB0"/>
    <w:rsid w:val="006B1C93"/>
    <w:rsid w:val="006B2BC2"/>
    <w:rsid w:val="006B2BFD"/>
    <w:rsid w:val="006C07AC"/>
    <w:rsid w:val="006C4A07"/>
    <w:rsid w:val="006D0FD6"/>
    <w:rsid w:val="006D61A3"/>
    <w:rsid w:val="006D6EE4"/>
    <w:rsid w:val="006D76EA"/>
    <w:rsid w:val="006E377E"/>
    <w:rsid w:val="006F12D4"/>
    <w:rsid w:val="006F2FE1"/>
    <w:rsid w:val="006F3224"/>
    <w:rsid w:val="006F407E"/>
    <w:rsid w:val="006F4174"/>
    <w:rsid w:val="007011BF"/>
    <w:rsid w:val="007145C6"/>
    <w:rsid w:val="007150C1"/>
    <w:rsid w:val="00720346"/>
    <w:rsid w:val="00722FF7"/>
    <w:rsid w:val="00725710"/>
    <w:rsid w:val="00726169"/>
    <w:rsid w:val="00730327"/>
    <w:rsid w:val="0073049B"/>
    <w:rsid w:val="007316E0"/>
    <w:rsid w:val="00733333"/>
    <w:rsid w:val="007365BF"/>
    <w:rsid w:val="007420E4"/>
    <w:rsid w:val="007422FA"/>
    <w:rsid w:val="00751805"/>
    <w:rsid w:val="0075244E"/>
    <w:rsid w:val="00753642"/>
    <w:rsid w:val="0075577E"/>
    <w:rsid w:val="00771B11"/>
    <w:rsid w:val="00775529"/>
    <w:rsid w:val="00783349"/>
    <w:rsid w:val="00784EBE"/>
    <w:rsid w:val="00793557"/>
    <w:rsid w:val="007936BD"/>
    <w:rsid w:val="007B09BF"/>
    <w:rsid w:val="007B2178"/>
    <w:rsid w:val="007B515E"/>
    <w:rsid w:val="007B5A40"/>
    <w:rsid w:val="007C1642"/>
    <w:rsid w:val="007C3798"/>
    <w:rsid w:val="007C7225"/>
    <w:rsid w:val="007C7550"/>
    <w:rsid w:val="007D38CA"/>
    <w:rsid w:val="007D640D"/>
    <w:rsid w:val="007E293A"/>
    <w:rsid w:val="007E31F6"/>
    <w:rsid w:val="007E3A6F"/>
    <w:rsid w:val="007E5553"/>
    <w:rsid w:val="007E5B3B"/>
    <w:rsid w:val="007E5BDF"/>
    <w:rsid w:val="007E62C5"/>
    <w:rsid w:val="007E67BE"/>
    <w:rsid w:val="007F004F"/>
    <w:rsid w:val="00806AC4"/>
    <w:rsid w:val="00807679"/>
    <w:rsid w:val="00815291"/>
    <w:rsid w:val="00817D15"/>
    <w:rsid w:val="00827C4D"/>
    <w:rsid w:val="0083029C"/>
    <w:rsid w:val="00831F24"/>
    <w:rsid w:val="008323ED"/>
    <w:rsid w:val="0084794A"/>
    <w:rsid w:val="00851F03"/>
    <w:rsid w:val="00854593"/>
    <w:rsid w:val="00860B83"/>
    <w:rsid w:val="00861A05"/>
    <w:rsid w:val="00862281"/>
    <w:rsid w:val="00867959"/>
    <w:rsid w:val="00871D7A"/>
    <w:rsid w:val="00872B6E"/>
    <w:rsid w:val="00874096"/>
    <w:rsid w:val="008823D4"/>
    <w:rsid w:val="0089164C"/>
    <w:rsid w:val="00891C92"/>
    <w:rsid w:val="0089323D"/>
    <w:rsid w:val="00894C48"/>
    <w:rsid w:val="00895A17"/>
    <w:rsid w:val="00896912"/>
    <w:rsid w:val="008A238B"/>
    <w:rsid w:val="008A34CD"/>
    <w:rsid w:val="008A3D25"/>
    <w:rsid w:val="008A56B5"/>
    <w:rsid w:val="008B23D7"/>
    <w:rsid w:val="008C048B"/>
    <w:rsid w:val="008C138E"/>
    <w:rsid w:val="008C1F1B"/>
    <w:rsid w:val="008C20CB"/>
    <w:rsid w:val="008C64DB"/>
    <w:rsid w:val="008D1F6A"/>
    <w:rsid w:val="008D5ABC"/>
    <w:rsid w:val="008D7674"/>
    <w:rsid w:val="008E0ACC"/>
    <w:rsid w:val="008E3F92"/>
    <w:rsid w:val="008E67F8"/>
    <w:rsid w:val="008E68D4"/>
    <w:rsid w:val="008F1BE6"/>
    <w:rsid w:val="008F2BDD"/>
    <w:rsid w:val="008F7B76"/>
    <w:rsid w:val="0090425D"/>
    <w:rsid w:val="00916D40"/>
    <w:rsid w:val="009178B5"/>
    <w:rsid w:val="00920F5C"/>
    <w:rsid w:val="00922787"/>
    <w:rsid w:val="00923A8B"/>
    <w:rsid w:val="00930D94"/>
    <w:rsid w:val="0093276C"/>
    <w:rsid w:val="00933346"/>
    <w:rsid w:val="00936E53"/>
    <w:rsid w:val="009403AB"/>
    <w:rsid w:val="00952835"/>
    <w:rsid w:val="00952C2D"/>
    <w:rsid w:val="00954600"/>
    <w:rsid w:val="00956471"/>
    <w:rsid w:val="009602DF"/>
    <w:rsid w:val="00973A94"/>
    <w:rsid w:val="009750CE"/>
    <w:rsid w:val="00977669"/>
    <w:rsid w:val="00977975"/>
    <w:rsid w:val="00986574"/>
    <w:rsid w:val="0099509E"/>
    <w:rsid w:val="00997DB5"/>
    <w:rsid w:val="009A242C"/>
    <w:rsid w:val="009A6F52"/>
    <w:rsid w:val="009A79A5"/>
    <w:rsid w:val="009B043A"/>
    <w:rsid w:val="009B0528"/>
    <w:rsid w:val="009B0978"/>
    <w:rsid w:val="009B15B1"/>
    <w:rsid w:val="009B1BDF"/>
    <w:rsid w:val="009B69D9"/>
    <w:rsid w:val="009C33E7"/>
    <w:rsid w:val="009C3898"/>
    <w:rsid w:val="009C705F"/>
    <w:rsid w:val="009D1147"/>
    <w:rsid w:val="009D2E9A"/>
    <w:rsid w:val="009D2FF5"/>
    <w:rsid w:val="009D74B4"/>
    <w:rsid w:val="009E0843"/>
    <w:rsid w:val="009E1FF1"/>
    <w:rsid w:val="009E4586"/>
    <w:rsid w:val="009E47D1"/>
    <w:rsid w:val="009E4D31"/>
    <w:rsid w:val="009E569A"/>
    <w:rsid w:val="009E63E7"/>
    <w:rsid w:val="009F293C"/>
    <w:rsid w:val="009F348D"/>
    <w:rsid w:val="009F6911"/>
    <w:rsid w:val="00A07506"/>
    <w:rsid w:val="00A14DDF"/>
    <w:rsid w:val="00A233E7"/>
    <w:rsid w:val="00A23531"/>
    <w:rsid w:val="00A248AC"/>
    <w:rsid w:val="00A27392"/>
    <w:rsid w:val="00A3293F"/>
    <w:rsid w:val="00A33B0F"/>
    <w:rsid w:val="00A3488B"/>
    <w:rsid w:val="00A424D7"/>
    <w:rsid w:val="00A46D53"/>
    <w:rsid w:val="00A471CE"/>
    <w:rsid w:val="00A515C7"/>
    <w:rsid w:val="00A55075"/>
    <w:rsid w:val="00A60A34"/>
    <w:rsid w:val="00A671E3"/>
    <w:rsid w:val="00A700E7"/>
    <w:rsid w:val="00A72A95"/>
    <w:rsid w:val="00A7513B"/>
    <w:rsid w:val="00A773EF"/>
    <w:rsid w:val="00A81E85"/>
    <w:rsid w:val="00A84E6C"/>
    <w:rsid w:val="00A862AF"/>
    <w:rsid w:val="00A8730C"/>
    <w:rsid w:val="00A9321C"/>
    <w:rsid w:val="00A971FB"/>
    <w:rsid w:val="00AA044F"/>
    <w:rsid w:val="00AA2369"/>
    <w:rsid w:val="00AA50C5"/>
    <w:rsid w:val="00AB01DF"/>
    <w:rsid w:val="00AB4500"/>
    <w:rsid w:val="00AB73E0"/>
    <w:rsid w:val="00AC0A47"/>
    <w:rsid w:val="00AC25AF"/>
    <w:rsid w:val="00AC3E81"/>
    <w:rsid w:val="00AC5953"/>
    <w:rsid w:val="00AD2913"/>
    <w:rsid w:val="00AD54EC"/>
    <w:rsid w:val="00AE18AA"/>
    <w:rsid w:val="00AF03EB"/>
    <w:rsid w:val="00AF13B3"/>
    <w:rsid w:val="00AF1BC4"/>
    <w:rsid w:val="00AF392F"/>
    <w:rsid w:val="00AF62CA"/>
    <w:rsid w:val="00AF7036"/>
    <w:rsid w:val="00AF7406"/>
    <w:rsid w:val="00AF74E6"/>
    <w:rsid w:val="00B0124A"/>
    <w:rsid w:val="00B02092"/>
    <w:rsid w:val="00B05559"/>
    <w:rsid w:val="00B0616D"/>
    <w:rsid w:val="00B07CB4"/>
    <w:rsid w:val="00B14460"/>
    <w:rsid w:val="00B22BE6"/>
    <w:rsid w:val="00B265BA"/>
    <w:rsid w:val="00B27946"/>
    <w:rsid w:val="00B30323"/>
    <w:rsid w:val="00B33362"/>
    <w:rsid w:val="00B34C13"/>
    <w:rsid w:val="00B44934"/>
    <w:rsid w:val="00B4544F"/>
    <w:rsid w:val="00B47337"/>
    <w:rsid w:val="00B474E2"/>
    <w:rsid w:val="00B47A45"/>
    <w:rsid w:val="00B47C06"/>
    <w:rsid w:val="00B5225B"/>
    <w:rsid w:val="00B525D3"/>
    <w:rsid w:val="00B54ADE"/>
    <w:rsid w:val="00B57F7A"/>
    <w:rsid w:val="00B6122A"/>
    <w:rsid w:val="00B74858"/>
    <w:rsid w:val="00B75003"/>
    <w:rsid w:val="00B82656"/>
    <w:rsid w:val="00B83CE6"/>
    <w:rsid w:val="00B85546"/>
    <w:rsid w:val="00B93564"/>
    <w:rsid w:val="00B96EC3"/>
    <w:rsid w:val="00BA5525"/>
    <w:rsid w:val="00BA76B3"/>
    <w:rsid w:val="00BB25A3"/>
    <w:rsid w:val="00BC08E2"/>
    <w:rsid w:val="00BC1670"/>
    <w:rsid w:val="00BC27BE"/>
    <w:rsid w:val="00BC5F4B"/>
    <w:rsid w:val="00BD0CC1"/>
    <w:rsid w:val="00BD524F"/>
    <w:rsid w:val="00BD53BC"/>
    <w:rsid w:val="00BE1789"/>
    <w:rsid w:val="00BE3861"/>
    <w:rsid w:val="00BE4F3B"/>
    <w:rsid w:val="00BF019E"/>
    <w:rsid w:val="00BF153E"/>
    <w:rsid w:val="00BF4889"/>
    <w:rsid w:val="00BF51EE"/>
    <w:rsid w:val="00C00437"/>
    <w:rsid w:val="00C01C17"/>
    <w:rsid w:val="00C03F1E"/>
    <w:rsid w:val="00C049DA"/>
    <w:rsid w:val="00C04E22"/>
    <w:rsid w:val="00C05116"/>
    <w:rsid w:val="00C05C6B"/>
    <w:rsid w:val="00C109B9"/>
    <w:rsid w:val="00C15DE7"/>
    <w:rsid w:val="00C164F2"/>
    <w:rsid w:val="00C16BD0"/>
    <w:rsid w:val="00C17C09"/>
    <w:rsid w:val="00C20CDC"/>
    <w:rsid w:val="00C27FA9"/>
    <w:rsid w:val="00C30C8B"/>
    <w:rsid w:val="00C424AD"/>
    <w:rsid w:val="00C4281F"/>
    <w:rsid w:val="00C457B8"/>
    <w:rsid w:val="00C46A88"/>
    <w:rsid w:val="00C5259F"/>
    <w:rsid w:val="00C539A9"/>
    <w:rsid w:val="00C56FF7"/>
    <w:rsid w:val="00C57E7D"/>
    <w:rsid w:val="00C6125B"/>
    <w:rsid w:val="00C6747C"/>
    <w:rsid w:val="00C67ED7"/>
    <w:rsid w:val="00C75A7F"/>
    <w:rsid w:val="00C75EED"/>
    <w:rsid w:val="00C76CEB"/>
    <w:rsid w:val="00C8057E"/>
    <w:rsid w:val="00C84B61"/>
    <w:rsid w:val="00C85186"/>
    <w:rsid w:val="00C85770"/>
    <w:rsid w:val="00C86115"/>
    <w:rsid w:val="00C868A2"/>
    <w:rsid w:val="00C872B1"/>
    <w:rsid w:val="00C9218F"/>
    <w:rsid w:val="00C94073"/>
    <w:rsid w:val="00C94798"/>
    <w:rsid w:val="00C955BF"/>
    <w:rsid w:val="00C95C3C"/>
    <w:rsid w:val="00CA21E4"/>
    <w:rsid w:val="00CA655D"/>
    <w:rsid w:val="00CB343C"/>
    <w:rsid w:val="00CB5C1E"/>
    <w:rsid w:val="00CB5EE8"/>
    <w:rsid w:val="00CC7B62"/>
    <w:rsid w:val="00CD26B4"/>
    <w:rsid w:val="00CE7F16"/>
    <w:rsid w:val="00CE7FAE"/>
    <w:rsid w:val="00CF06FA"/>
    <w:rsid w:val="00CF412E"/>
    <w:rsid w:val="00CF6AA4"/>
    <w:rsid w:val="00D02C21"/>
    <w:rsid w:val="00D0588F"/>
    <w:rsid w:val="00D107D2"/>
    <w:rsid w:val="00D11297"/>
    <w:rsid w:val="00D118F1"/>
    <w:rsid w:val="00D12B5B"/>
    <w:rsid w:val="00D208F4"/>
    <w:rsid w:val="00D27C57"/>
    <w:rsid w:val="00D31D1A"/>
    <w:rsid w:val="00D3358A"/>
    <w:rsid w:val="00D3387A"/>
    <w:rsid w:val="00D34B0E"/>
    <w:rsid w:val="00D34E00"/>
    <w:rsid w:val="00D3681C"/>
    <w:rsid w:val="00D41AFF"/>
    <w:rsid w:val="00D41DC1"/>
    <w:rsid w:val="00D4293A"/>
    <w:rsid w:val="00D433E7"/>
    <w:rsid w:val="00D43764"/>
    <w:rsid w:val="00D44513"/>
    <w:rsid w:val="00D4597A"/>
    <w:rsid w:val="00D464CB"/>
    <w:rsid w:val="00D52646"/>
    <w:rsid w:val="00D5537F"/>
    <w:rsid w:val="00D56626"/>
    <w:rsid w:val="00D62A46"/>
    <w:rsid w:val="00D63831"/>
    <w:rsid w:val="00D63C3A"/>
    <w:rsid w:val="00D67975"/>
    <w:rsid w:val="00D71746"/>
    <w:rsid w:val="00D7497E"/>
    <w:rsid w:val="00D87570"/>
    <w:rsid w:val="00D87A46"/>
    <w:rsid w:val="00D916FB"/>
    <w:rsid w:val="00D9289F"/>
    <w:rsid w:val="00D93CD7"/>
    <w:rsid w:val="00DA14DF"/>
    <w:rsid w:val="00DA297C"/>
    <w:rsid w:val="00DA672A"/>
    <w:rsid w:val="00DB1B35"/>
    <w:rsid w:val="00DB1E16"/>
    <w:rsid w:val="00DB4257"/>
    <w:rsid w:val="00DB45EB"/>
    <w:rsid w:val="00DC240B"/>
    <w:rsid w:val="00DC3392"/>
    <w:rsid w:val="00DC3D37"/>
    <w:rsid w:val="00DC42C6"/>
    <w:rsid w:val="00DC6898"/>
    <w:rsid w:val="00DC6AC0"/>
    <w:rsid w:val="00DC6FC8"/>
    <w:rsid w:val="00DC7303"/>
    <w:rsid w:val="00DD0DCE"/>
    <w:rsid w:val="00DD319D"/>
    <w:rsid w:val="00DD5052"/>
    <w:rsid w:val="00DD528D"/>
    <w:rsid w:val="00DE0D82"/>
    <w:rsid w:val="00DE2B50"/>
    <w:rsid w:val="00DF1833"/>
    <w:rsid w:val="00DF4302"/>
    <w:rsid w:val="00DF47C4"/>
    <w:rsid w:val="00E01E89"/>
    <w:rsid w:val="00E02C61"/>
    <w:rsid w:val="00E04DC3"/>
    <w:rsid w:val="00E0646B"/>
    <w:rsid w:val="00E067ED"/>
    <w:rsid w:val="00E06F83"/>
    <w:rsid w:val="00E10048"/>
    <w:rsid w:val="00E10645"/>
    <w:rsid w:val="00E11931"/>
    <w:rsid w:val="00E12162"/>
    <w:rsid w:val="00E13203"/>
    <w:rsid w:val="00E15E6A"/>
    <w:rsid w:val="00E2641E"/>
    <w:rsid w:val="00E31A68"/>
    <w:rsid w:val="00E424E3"/>
    <w:rsid w:val="00E43045"/>
    <w:rsid w:val="00E453A2"/>
    <w:rsid w:val="00E4736D"/>
    <w:rsid w:val="00E5473C"/>
    <w:rsid w:val="00E56D11"/>
    <w:rsid w:val="00E5783C"/>
    <w:rsid w:val="00E60B8C"/>
    <w:rsid w:val="00E641C6"/>
    <w:rsid w:val="00E71C0C"/>
    <w:rsid w:val="00E72787"/>
    <w:rsid w:val="00E74446"/>
    <w:rsid w:val="00E75E16"/>
    <w:rsid w:val="00E80B56"/>
    <w:rsid w:val="00E816C0"/>
    <w:rsid w:val="00E81957"/>
    <w:rsid w:val="00E948FA"/>
    <w:rsid w:val="00E96211"/>
    <w:rsid w:val="00EA7C51"/>
    <w:rsid w:val="00EB6040"/>
    <w:rsid w:val="00EC2B01"/>
    <w:rsid w:val="00EC2FB2"/>
    <w:rsid w:val="00EC47A6"/>
    <w:rsid w:val="00EC5479"/>
    <w:rsid w:val="00EC5CFF"/>
    <w:rsid w:val="00ED1839"/>
    <w:rsid w:val="00ED60CF"/>
    <w:rsid w:val="00EE057E"/>
    <w:rsid w:val="00EE6000"/>
    <w:rsid w:val="00EE6B32"/>
    <w:rsid w:val="00EE6BAB"/>
    <w:rsid w:val="00EF234F"/>
    <w:rsid w:val="00EF2DDD"/>
    <w:rsid w:val="00EF2F83"/>
    <w:rsid w:val="00EF3577"/>
    <w:rsid w:val="00EF3F4F"/>
    <w:rsid w:val="00EF5E39"/>
    <w:rsid w:val="00EF6441"/>
    <w:rsid w:val="00F05CD7"/>
    <w:rsid w:val="00F06294"/>
    <w:rsid w:val="00F06FA3"/>
    <w:rsid w:val="00F10DE6"/>
    <w:rsid w:val="00F1299E"/>
    <w:rsid w:val="00F15264"/>
    <w:rsid w:val="00F218E5"/>
    <w:rsid w:val="00F238A2"/>
    <w:rsid w:val="00F26BE0"/>
    <w:rsid w:val="00F30DED"/>
    <w:rsid w:val="00F32109"/>
    <w:rsid w:val="00F33F7A"/>
    <w:rsid w:val="00F34D98"/>
    <w:rsid w:val="00F35312"/>
    <w:rsid w:val="00F37B4D"/>
    <w:rsid w:val="00F40156"/>
    <w:rsid w:val="00F43B80"/>
    <w:rsid w:val="00F47806"/>
    <w:rsid w:val="00F50F4F"/>
    <w:rsid w:val="00F520FB"/>
    <w:rsid w:val="00F529BA"/>
    <w:rsid w:val="00F52F18"/>
    <w:rsid w:val="00F54869"/>
    <w:rsid w:val="00F5569C"/>
    <w:rsid w:val="00F659D8"/>
    <w:rsid w:val="00F71AC8"/>
    <w:rsid w:val="00F77BD1"/>
    <w:rsid w:val="00F821DA"/>
    <w:rsid w:val="00F87A4F"/>
    <w:rsid w:val="00F91897"/>
    <w:rsid w:val="00F9414B"/>
    <w:rsid w:val="00F94F0E"/>
    <w:rsid w:val="00F9590F"/>
    <w:rsid w:val="00F97D5B"/>
    <w:rsid w:val="00FA384F"/>
    <w:rsid w:val="00FA423F"/>
    <w:rsid w:val="00FA4D5F"/>
    <w:rsid w:val="00FB03D1"/>
    <w:rsid w:val="00FB0934"/>
    <w:rsid w:val="00FB23AA"/>
    <w:rsid w:val="00FB4CC3"/>
    <w:rsid w:val="00FC07B3"/>
    <w:rsid w:val="00FC2211"/>
    <w:rsid w:val="00FC3BCF"/>
    <w:rsid w:val="00FC3ECF"/>
    <w:rsid w:val="00FC4DB5"/>
    <w:rsid w:val="00FC67C7"/>
    <w:rsid w:val="00FD3720"/>
    <w:rsid w:val="00FD3ABA"/>
    <w:rsid w:val="00FE6AF1"/>
    <w:rsid w:val="00FF0F55"/>
    <w:rsid w:val="00FF16B8"/>
    <w:rsid w:val="00FF23FB"/>
    <w:rsid w:val="00FF3B3B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C2F43"/>
  <w15:docId w15:val="{219C5860-CBDC-FE44-8969-3A384B6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898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671E3"/>
    <w:pPr>
      <w:keepNext/>
      <w:keepLines/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djustRightInd/>
      <w:spacing w:before="200" w:after="0"/>
      <w:jc w:val="left"/>
      <w:textAlignment w:val="auto"/>
      <w:outlineLvl w:val="4"/>
    </w:pPr>
    <w:rPr>
      <w:rFonts w:ascii="Calibri Light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671E3"/>
    <w:pPr>
      <w:keepNext/>
      <w:keepLines/>
      <w:widowControl/>
      <w:suppressAutoHyphens w:val="0"/>
      <w:adjustRightInd/>
      <w:spacing w:before="200" w:after="0"/>
      <w:jc w:val="left"/>
      <w:textAlignment w:val="auto"/>
      <w:outlineLvl w:val="5"/>
    </w:pPr>
    <w:rPr>
      <w:rFonts w:ascii="Calibri Light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link w:val="redniasiatka2Znak"/>
    <w:uiPriority w:val="99"/>
    <w:qFormat/>
    <w:rsid w:val="009C3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rsid w:val="009C389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9C3898"/>
    <w:pPr>
      <w:spacing w:after="120"/>
    </w:pPr>
    <w:rPr>
      <w:rFonts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389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Default">
    <w:name w:val="Default"/>
    <w:qFormat/>
    <w:rsid w:val="009C38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C3898"/>
    <w:pPr>
      <w:widowControl/>
      <w:suppressAutoHyphens w:val="0"/>
      <w:adjustRightInd/>
      <w:spacing w:after="0" w:line="240" w:lineRule="auto"/>
      <w:ind w:left="720" w:hanging="720"/>
      <w:textAlignment w:val="auto"/>
    </w:pPr>
    <w:rPr>
      <w:rFonts w:eastAsia="Calibri" w:cs="Times New Roman"/>
      <w:sz w:val="20"/>
      <w:szCs w:val="20"/>
      <w:u w:color="00000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C3898"/>
    <w:rPr>
      <w:rFonts w:ascii="Times New Roman" w:eastAsia="Calibri" w:hAnsi="Times New Roman" w:cs="Times New Roman"/>
      <w:sz w:val="20"/>
      <w:szCs w:val="20"/>
      <w:u w:color="000000"/>
      <w:lang w:val="x-none" w:eastAsia="en-GB"/>
    </w:rPr>
  </w:style>
  <w:style w:type="character" w:customStyle="1" w:styleId="Znakiprzypiswdolnych">
    <w:name w:val="Znaki przypisów dolnych"/>
    <w:rsid w:val="009C3898"/>
    <w:rPr>
      <w:vertAlign w:val="superscript"/>
    </w:rPr>
  </w:style>
  <w:style w:type="paragraph" w:customStyle="1" w:styleId="Textbody">
    <w:name w:val="Text body"/>
    <w:basedOn w:val="Normalny"/>
    <w:qFormat/>
    <w:rsid w:val="009C3898"/>
    <w:pPr>
      <w:autoSpaceDN w:val="0"/>
      <w:adjustRightInd/>
      <w:spacing w:after="120" w:line="240" w:lineRule="auto"/>
      <w:jc w:val="left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9C3898"/>
  </w:style>
  <w:style w:type="paragraph" w:customStyle="1" w:styleId="Standarduser">
    <w:name w:val="Standard (user)"/>
    <w:rsid w:val="009C3898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63697"/>
    <w:rPr>
      <w:shd w:val="clear" w:color="auto" w:fill="auto"/>
      <w:vertAlign w:val="superscript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p"/>
    <w:basedOn w:val="Normalny"/>
    <w:uiPriority w:val="34"/>
    <w:qFormat/>
    <w:rsid w:val="00063697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DD0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0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0DCE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D0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D0DCE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Jasnalistaakcent51">
    <w:name w:val="Jasna lista — akcent 51"/>
    <w:aliases w:val="L1,Numerowanie,Akapit z listą5"/>
    <w:basedOn w:val="Normalny"/>
    <w:link w:val="Jasnalistaakcent5Znak"/>
    <w:uiPriority w:val="34"/>
    <w:qFormat/>
    <w:rsid w:val="00C04E22"/>
    <w:pPr>
      <w:ind w:left="720"/>
      <w:contextualSpacing/>
    </w:pPr>
    <w:rPr>
      <w:rFonts w:cs="Times New Roman"/>
      <w:sz w:val="20"/>
      <w:szCs w:val="20"/>
      <w:lang w:val="x-none"/>
    </w:rPr>
  </w:style>
  <w:style w:type="character" w:customStyle="1" w:styleId="Jasnalistaakcent5Znak">
    <w:name w:val="Jasna lista — akcent 5 Znak"/>
    <w:aliases w:val="L1 Znak,Numerowanie Znak,Akapit z listą5 Znak,Akapit z listą Znak,T_SZ_List Paragraph Znak,normalny tekst Znak,Akapit z listą BS Znak,Kolorowa lista — akcent 11 Znak,Akapit z listą1 Znak,Średnia siatka 1 — akcent 21 Znak"/>
    <w:link w:val="Jasnalistaakcent51"/>
    <w:uiPriority w:val="34"/>
    <w:qFormat/>
    <w:locked/>
    <w:rsid w:val="00C04E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Jasnasiatkaakcent32">
    <w:name w:val="Jasna siatka — akcent 32"/>
    <w:aliases w:val="Wypunktowanie,Asia 2  Akapit z listą,tekst normalny"/>
    <w:basedOn w:val="Normalny"/>
    <w:uiPriority w:val="34"/>
    <w:qFormat/>
    <w:rsid w:val="00C04E22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04E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4E22"/>
    <w:rPr>
      <w:rFonts w:ascii="Times New Roman" w:eastAsia="Times New Roman" w:hAnsi="Times New Roman" w:cs="Calibri"/>
      <w:lang w:eastAsia="ar-SA"/>
    </w:rPr>
  </w:style>
  <w:style w:type="paragraph" w:styleId="Lista">
    <w:name w:val="List"/>
    <w:basedOn w:val="Normalny"/>
    <w:unhideWhenUsed/>
    <w:rsid w:val="00C04E22"/>
    <w:pPr>
      <w:widowControl/>
      <w:suppressAutoHyphens w:val="0"/>
      <w:adjustRightInd/>
      <w:spacing w:after="0" w:line="240" w:lineRule="auto"/>
      <w:ind w:left="283" w:hanging="283"/>
      <w:jc w:val="left"/>
      <w:textAlignment w:val="auto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character" w:customStyle="1" w:styleId="apple-converted-space">
    <w:name w:val="apple-converted-space"/>
    <w:basedOn w:val="Domylnaczcionkaakapitu"/>
    <w:rsid w:val="00C04E2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6FB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6F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671E3"/>
    <w:rPr>
      <w:rFonts w:ascii="Calibri Light" w:eastAsia="Times New Roman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671E3"/>
    <w:rPr>
      <w:rFonts w:ascii="Calibri Light" w:eastAsia="Times New Roman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table" w:styleId="Tabela-Siatka">
    <w:name w:val="Table Grid"/>
    <w:basedOn w:val="Standardowy"/>
    <w:uiPriority w:val="59"/>
    <w:rsid w:val="00A67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71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rsid w:val="00A671E3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Times New Roman"/>
      <w:sz w:val="20"/>
      <w:szCs w:val="20"/>
      <w:u w:color="000000"/>
      <w:lang w:val="de-DE" w:eastAsia="pl-PL"/>
    </w:rPr>
  </w:style>
  <w:style w:type="character" w:customStyle="1" w:styleId="ZwykytekstZnak">
    <w:name w:val="Zwykły tekst Znak"/>
    <w:basedOn w:val="Domylnaczcionkaakapitu"/>
    <w:link w:val="Zwykytekst"/>
    <w:rsid w:val="00A671E3"/>
    <w:rPr>
      <w:rFonts w:ascii="Courier New" w:eastAsia="Times New Roman" w:hAnsi="Courier New" w:cs="Times New Roman"/>
      <w:sz w:val="20"/>
      <w:szCs w:val="20"/>
      <w:u w:color="000000"/>
      <w:lang w:val="de-DE" w:eastAsia="pl-PL"/>
    </w:rPr>
  </w:style>
  <w:style w:type="paragraph" w:styleId="Lista2">
    <w:name w:val="List 2"/>
    <w:basedOn w:val="Normalny"/>
    <w:uiPriority w:val="99"/>
    <w:semiHidden/>
    <w:unhideWhenUsed/>
    <w:rsid w:val="00A671E3"/>
    <w:pPr>
      <w:widowControl/>
      <w:suppressAutoHyphens w:val="0"/>
      <w:adjustRightInd/>
      <w:spacing w:after="0" w:line="240" w:lineRule="auto"/>
      <w:ind w:left="566" w:hanging="283"/>
      <w:contextualSpacing/>
      <w:jc w:val="left"/>
      <w:textAlignment w:val="auto"/>
    </w:pPr>
    <w:rPr>
      <w:rFonts w:cs="Times New Roman"/>
      <w:sz w:val="24"/>
      <w:szCs w:val="24"/>
      <w:u w:color="000000"/>
      <w:lang w:eastAsia="pl-PL"/>
    </w:rPr>
  </w:style>
  <w:style w:type="paragraph" w:customStyle="1" w:styleId="oddl-nadpis">
    <w:name w:val="oddíl-nadpis"/>
    <w:basedOn w:val="Normalny"/>
    <w:rsid w:val="00A671E3"/>
    <w:pPr>
      <w:keepNext/>
      <w:tabs>
        <w:tab w:val="left" w:pos="567"/>
      </w:tabs>
      <w:suppressAutoHyphens w:val="0"/>
      <w:adjustRightInd/>
      <w:spacing w:before="240" w:after="0" w:line="240" w:lineRule="exact"/>
      <w:jc w:val="left"/>
      <w:textAlignment w:val="auto"/>
    </w:pPr>
    <w:rPr>
      <w:rFonts w:ascii="Arial" w:hAnsi="Arial" w:cs="Times New Roman"/>
      <w:b/>
      <w:sz w:val="24"/>
      <w:szCs w:val="18"/>
      <w:u w:color="000000"/>
      <w:lang w:val="cs-CZ" w:eastAsia="pl-PL"/>
    </w:rPr>
  </w:style>
  <w:style w:type="numbering" w:customStyle="1" w:styleId="Zaimportowanystyl2">
    <w:name w:val="Zaimportowany styl 2"/>
    <w:rsid w:val="00A671E3"/>
    <w:pPr>
      <w:numPr>
        <w:numId w:val="3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71E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E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E3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uiPriority w:val="99"/>
    <w:semiHidden/>
    <w:unhideWhenUsed/>
    <w:rsid w:val="00A671E3"/>
    <w:rPr>
      <w:vertAlign w:val="superscript"/>
    </w:rPr>
  </w:style>
  <w:style w:type="character" w:styleId="Hipercze">
    <w:name w:val="Hyperlink"/>
    <w:uiPriority w:val="99"/>
    <w:rsid w:val="00A671E3"/>
    <w:rPr>
      <w:u w:val="single"/>
    </w:rPr>
  </w:style>
  <w:style w:type="paragraph" w:customStyle="1" w:styleId="gmail-msolistparagraph">
    <w:name w:val="gmail-msolistparagraph"/>
    <w:basedOn w:val="Normalny"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character" w:customStyle="1" w:styleId="m8069290857866364993gmail-alb">
    <w:name w:val="m_8069290857866364993gmail-a_lb"/>
    <w:rsid w:val="00A671E3"/>
  </w:style>
  <w:style w:type="paragraph" w:customStyle="1" w:styleId="m8069290857866364993gmail-text-justify">
    <w:name w:val="m_8069290857866364993gmail-text-justify"/>
    <w:basedOn w:val="Normalny"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A671E3"/>
    <w:pPr>
      <w:keepNext/>
      <w:widowControl/>
      <w:suppressAutoHyphens w:val="0"/>
      <w:adjustRightInd/>
      <w:spacing w:before="60" w:after="60" w:line="240" w:lineRule="auto"/>
      <w:jc w:val="center"/>
      <w:textAlignment w:val="auto"/>
    </w:pPr>
    <w:rPr>
      <w:rFonts w:cs="Times New Roman"/>
      <w:b/>
      <w:sz w:val="24"/>
      <w:szCs w:val="20"/>
    </w:rPr>
  </w:style>
  <w:style w:type="paragraph" w:customStyle="1" w:styleId="Jasnasiatkaakcent31">
    <w:name w:val="Jasna siatka — akcent 31"/>
    <w:aliases w:val="sw tek"/>
    <w:basedOn w:val="Normalny"/>
    <w:qFormat/>
    <w:rsid w:val="00A671E3"/>
    <w:pPr>
      <w:widowControl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kern w:val="2"/>
      <w:lang w:eastAsia="zh-CN"/>
    </w:rPr>
  </w:style>
  <w:style w:type="paragraph" w:customStyle="1" w:styleId="rednialista2akcent21">
    <w:name w:val="Średnia lista 2 — akcent 21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redniasiatka1akcent24">
    <w:name w:val="Średnia siatka 1 — akcent 24"/>
    <w:basedOn w:val="Normalny"/>
    <w:uiPriority w:val="34"/>
    <w:qFormat/>
    <w:rsid w:val="00A671E3"/>
    <w:pPr>
      <w:widowControl/>
      <w:suppressAutoHyphens w:val="0"/>
      <w:adjustRightInd/>
      <w:spacing w:before="20" w:after="40" w:line="252" w:lineRule="auto"/>
      <w:ind w:left="720"/>
      <w:contextualSpacing/>
      <w:textAlignment w:val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lb">
    <w:name w:val="a_lb"/>
    <w:basedOn w:val="Domylnaczcionkaakapitu"/>
    <w:rsid w:val="00A671E3"/>
  </w:style>
  <w:style w:type="character" w:customStyle="1" w:styleId="Nierozpoznanawzmianka1">
    <w:name w:val="Nierozpoznana wzmianka1"/>
    <w:uiPriority w:val="50"/>
    <w:rsid w:val="00A671E3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A671E3"/>
  </w:style>
  <w:style w:type="paragraph" w:styleId="NormalnyWeb">
    <w:name w:val="Normal (Web)"/>
    <w:basedOn w:val="Normalny"/>
    <w:uiPriority w:val="99"/>
    <w:unhideWhenUsed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Styl1">
    <w:name w:val="Styl1"/>
    <w:basedOn w:val="Normalny"/>
    <w:qFormat/>
    <w:rsid w:val="00A671E3"/>
    <w:pPr>
      <w:adjustRightInd/>
      <w:spacing w:after="0" w:line="240" w:lineRule="auto"/>
      <w:jc w:val="left"/>
      <w:textAlignment w:val="auto"/>
    </w:pPr>
    <w:rPr>
      <w:rFonts w:cs="Times New Roman"/>
      <w:color w:val="000000"/>
      <w:sz w:val="24"/>
      <w:szCs w:val="24"/>
      <w:lang w:val="en-US" w:eastAsia="en-US"/>
    </w:rPr>
  </w:style>
  <w:style w:type="paragraph" w:customStyle="1" w:styleId="Nagwek1">
    <w:name w:val="Nagłówek1"/>
    <w:basedOn w:val="Normalny"/>
    <w:rsid w:val="00A671E3"/>
    <w:pPr>
      <w:keepNext/>
      <w:widowControl/>
      <w:suppressAutoHyphens w:val="0"/>
      <w:adjustRightInd/>
      <w:spacing w:before="240" w:after="120" w:line="240" w:lineRule="auto"/>
      <w:jc w:val="left"/>
      <w:textAlignment w:val="auto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71E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71E3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uiPriority w:val="22"/>
    <w:qFormat/>
    <w:rsid w:val="00A671E3"/>
    <w:rPr>
      <w:rFonts w:cs="Times New Roman"/>
      <w:b/>
    </w:rPr>
  </w:style>
  <w:style w:type="numbering" w:customStyle="1" w:styleId="WWNum2">
    <w:name w:val="WWNum2"/>
    <w:basedOn w:val="Bezlisty"/>
    <w:rsid w:val="00467678"/>
    <w:pPr>
      <w:numPr>
        <w:numId w:val="48"/>
      </w:numPr>
    </w:pPr>
  </w:style>
  <w:style w:type="numbering" w:customStyle="1" w:styleId="WWNum4">
    <w:name w:val="WWNum4"/>
    <w:basedOn w:val="Bezlisty"/>
    <w:rsid w:val="00831F24"/>
    <w:pPr>
      <w:numPr>
        <w:numId w:val="49"/>
      </w:numPr>
    </w:pPr>
  </w:style>
  <w:style w:type="numbering" w:customStyle="1" w:styleId="WWNum54">
    <w:name w:val="WWNum54"/>
    <w:basedOn w:val="Bezlisty"/>
    <w:rsid w:val="00831F24"/>
    <w:pPr>
      <w:numPr>
        <w:numId w:val="50"/>
      </w:numPr>
    </w:pPr>
  </w:style>
  <w:style w:type="numbering" w:customStyle="1" w:styleId="WWNum55">
    <w:name w:val="WWNum55"/>
    <w:basedOn w:val="Bezlisty"/>
    <w:rsid w:val="00831F24"/>
    <w:pPr>
      <w:numPr>
        <w:numId w:val="51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6211"/>
    <w:rPr>
      <w:color w:val="605E5C"/>
      <w:shd w:val="clear" w:color="auto" w:fill="E1DFDD"/>
    </w:rPr>
  </w:style>
  <w:style w:type="character" w:customStyle="1" w:styleId="x4k7w5x">
    <w:name w:val="x4k7w5x"/>
    <w:basedOn w:val="Domylnaczcionkaakapitu"/>
    <w:rsid w:val="00232AEC"/>
  </w:style>
  <w:style w:type="character" w:customStyle="1" w:styleId="markedcontent">
    <w:name w:val="markedcontent"/>
    <w:basedOn w:val="Domylnaczcionkaakapitu"/>
    <w:rsid w:val="00372A80"/>
  </w:style>
  <w:style w:type="paragraph" w:customStyle="1" w:styleId="Akapitzlist2">
    <w:name w:val="Akapit z listą2"/>
    <w:basedOn w:val="Normalny"/>
    <w:rsid w:val="0001222D"/>
    <w:pPr>
      <w:adjustRightInd/>
      <w:spacing w:before="20" w:after="40" w:line="252" w:lineRule="auto"/>
      <w:ind w:left="720"/>
      <w:textAlignment w:val="auto"/>
    </w:pPr>
    <w:rPr>
      <w:rFonts w:ascii="Calibri" w:eastAsia="SimSun" w:hAnsi="Calibri"/>
      <w:kern w:val="1"/>
      <w:sz w:val="20"/>
      <w:szCs w:val="20"/>
      <w:lang w:val="en-US"/>
    </w:rPr>
  </w:style>
  <w:style w:type="character" w:customStyle="1" w:styleId="NagwekZnak1">
    <w:name w:val="Nagłówek Znak1"/>
    <w:aliases w:val="Nagłówek strony Znak1"/>
    <w:basedOn w:val="Domylnaczcionkaakapitu"/>
    <w:rsid w:val="00365A0E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numerowanie">
    <w:name w:val="numerowanie"/>
    <w:basedOn w:val="Normalny"/>
    <w:rsid w:val="00D916FB"/>
    <w:pPr>
      <w:widowControl/>
      <w:suppressAutoHyphens w:val="0"/>
      <w:adjustRightInd/>
      <w:spacing w:after="0" w:line="240" w:lineRule="auto"/>
      <w:textAlignment w:val="auto"/>
    </w:pPr>
    <w:rPr>
      <w:rFonts w:ascii="Arial" w:eastAsiaTheme="minorHAnsi" w:hAnsi="Arial" w:cs="Arial"/>
      <w:spacing w:val="4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2F63CE"/>
    <w:pPr>
      <w:widowControl/>
      <w:adjustRightInd/>
      <w:spacing w:before="100" w:after="119" w:line="240" w:lineRule="auto"/>
      <w:jc w:val="left"/>
      <w:textAlignment w:val="auto"/>
    </w:pPr>
    <w:rPr>
      <w:rFonts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9359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93595"/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371F7-9F10-43B0-8876-A8EF1786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Rafał Kowalski</cp:lastModifiedBy>
  <cp:revision>3</cp:revision>
  <cp:lastPrinted>2025-10-10T06:00:00Z</cp:lastPrinted>
  <dcterms:created xsi:type="dcterms:W3CDTF">2026-07-06T17:32:00Z</dcterms:created>
  <dcterms:modified xsi:type="dcterms:W3CDTF">2026-07-07T08:17:00Z</dcterms:modified>
  <cp:category/>
</cp:coreProperties>
</file>