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3FFA" w14:textId="77777777" w:rsidR="00390E9B" w:rsidRPr="00050DCD" w:rsidRDefault="00390E9B" w:rsidP="00390E9B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050DCD">
        <w:rPr>
          <w:rFonts w:ascii="Cambria" w:hAnsi="Cambria" w:cs="Times New Roman"/>
          <w:b/>
          <w:sz w:val="24"/>
          <w:szCs w:val="24"/>
        </w:rPr>
        <w:t>Załącznik nr 6 d</w:t>
      </w:r>
      <w:r w:rsidRPr="00050DCD">
        <w:rPr>
          <w:rFonts w:ascii="Cambria" w:hAnsi="Cambria"/>
          <w:b/>
          <w:bCs/>
          <w:sz w:val="24"/>
          <w:szCs w:val="24"/>
        </w:rPr>
        <w:t>o SWZ</w:t>
      </w:r>
    </w:p>
    <w:p w14:paraId="18718EDC" w14:textId="77777777" w:rsidR="00390E9B" w:rsidRPr="00050DCD" w:rsidRDefault="00390E9B" w:rsidP="00390E9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</w:p>
    <w:p w14:paraId="05603353" w14:textId="0CDABF3B" w:rsidR="00390E9B" w:rsidRPr="00050DCD" w:rsidRDefault="00390E9B" w:rsidP="00390E9B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  <w:u w:val="single"/>
        </w:rPr>
      </w:pPr>
      <w:r w:rsidRPr="00050DCD">
        <w:rPr>
          <w:rFonts w:ascii="Cambria" w:hAnsi="Cambria" w:cs="Times New Roman"/>
          <w:b/>
          <w:sz w:val="24"/>
          <w:szCs w:val="24"/>
        </w:rPr>
        <w:t xml:space="preserve">Wzór wykazu </w:t>
      </w:r>
      <w:r w:rsidR="00FB58E1">
        <w:rPr>
          <w:rFonts w:ascii="Cambria" w:hAnsi="Cambria" w:cs="Times New Roman"/>
          <w:b/>
          <w:sz w:val="24"/>
          <w:szCs w:val="24"/>
        </w:rPr>
        <w:t>dostaw</w:t>
      </w:r>
    </w:p>
    <w:p w14:paraId="569DBCAF" w14:textId="5E96AD05" w:rsidR="00390E9B" w:rsidRPr="00050DCD" w:rsidRDefault="00390E9B" w:rsidP="00390E9B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3F10BB">
        <w:rPr>
          <w:rFonts w:ascii="Cambria" w:hAnsi="Cambria"/>
          <w:bCs/>
          <w:sz w:val="24"/>
          <w:szCs w:val="24"/>
        </w:rPr>
        <w:t>(Numer referencyjny:</w:t>
      </w:r>
      <w:r w:rsidRPr="003F10BB">
        <w:rPr>
          <w:rFonts w:ascii="Cambria" w:hAnsi="Cambria"/>
          <w:b/>
          <w:sz w:val="24"/>
          <w:szCs w:val="24"/>
        </w:rPr>
        <w:t xml:space="preserve"> </w:t>
      </w:r>
      <w:r w:rsidR="003F10BB" w:rsidRPr="003F10BB">
        <w:rPr>
          <w:rFonts w:ascii="Cambria" w:hAnsi="Cambria"/>
          <w:b/>
          <w:sz w:val="24"/>
          <w:szCs w:val="24"/>
        </w:rPr>
        <w:t>GPIOS.0271.14.2026</w:t>
      </w:r>
      <w:r w:rsidRPr="003F10BB">
        <w:rPr>
          <w:rFonts w:ascii="Cambria" w:hAnsi="Cambria"/>
          <w:bCs/>
          <w:sz w:val="24"/>
          <w:szCs w:val="24"/>
        </w:rPr>
        <w:t>)</w:t>
      </w:r>
    </w:p>
    <w:p w14:paraId="7C5C74FD" w14:textId="77777777" w:rsidR="00390E9B" w:rsidRPr="00BF239A" w:rsidRDefault="00390E9B" w:rsidP="00390E9B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020111F0" w14:textId="0196AE49" w:rsidR="00390E9B" w:rsidRPr="00416A76" w:rsidRDefault="00416A76" w:rsidP="00184762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284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416A76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r w:rsidR="00390E9B" w:rsidRPr="00416A76">
        <w:rPr>
          <w:rFonts w:ascii="Cambria" w:hAnsi="Cambria"/>
          <w:b/>
          <w:bCs/>
          <w:color w:val="000000"/>
          <w:sz w:val="24"/>
          <w:szCs w:val="24"/>
        </w:rPr>
        <w:t>ZAMAWIAJĄC</w:t>
      </w:r>
      <w:r w:rsidRPr="00416A76">
        <w:rPr>
          <w:rFonts w:ascii="Cambria" w:hAnsi="Cambria"/>
          <w:b/>
          <w:bCs/>
          <w:color w:val="000000"/>
          <w:sz w:val="24"/>
          <w:szCs w:val="24"/>
        </w:rPr>
        <w:t>Y</w:t>
      </w:r>
      <w:r w:rsidR="00390E9B" w:rsidRPr="00416A76">
        <w:rPr>
          <w:rFonts w:ascii="Cambria" w:hAnsi="Cambria"/>
          <w:b/>
          <w:bCs/>
          <w:color w:val="000000"/>
          <w:sz w:val="24"/>
          <w:szCs w:val="24"/>
        </w:rPr>
        <w:t>:</w:t>
      </w:r>
    </w:p>
    <w:p w14:paraId="31F5634C" w14:textId="77777777" w:rsidR="00CD465D" w:rsidRPr="00CD465D" w:rsidRDefault="00CD465D" w:rsidP="00CD465D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 w:cs="Helvetica"/>
          <w:b/>
          <w:bCs/>
          <w:color w:val="000000"/>
          <w:sz w:val="24"/>
          <w:szCs w:val="24"/>
        </w:rPr>
        <w:t>Gmina Stężyca, zwana dalej „Zamawiającym”,</w:t>
      </w:r>
    </w:p>
    <w:p w14:paraId="2DEF3054" w14:textId="77777777" w:rsidR="00CD465D" w:rsidRPr="00CD465D" w:rsidRDefault="00CD465D" w:rsidP="00CD465D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/>
          <w:b/>
          <w:bCs/>
          <w:sz w:val="24"/>
          <w:szCs w:val="24"/>
        </w:rPr>
        <w:t>z siedzibą ul. Plac Senatorski 1, 08-540 Stężyca</w:t>
      </w:r>
    </w:p>
    <w:p w14:paraId="6EAD59D2" w14:textId="4C1DD890" w:rsidR="00390E9B" w:rsidRDefault="00CD465D" w:rsidP="00CD465D">
      <w:pPr>
        <w:pStyle w:val="Bezodstpw"/>
        <w:spacing w:line="276" w:lineRule="auto"/>
        <w:ind w:left="0" w:firstLine="0"/>
        <w:rPr>
          <w:rFonts w:ascii="Cambria" w:hAnsi="Cambria"/>
          <w:b/>
          <w:bCs/>
          <w:sz w:val="24"/>
          <w:szCs w:val="24"/>
        </w:rPr>
      </w:pPr>
      <w:r w:rsidRPr="002D633E">
        <w:rPr>
          <w:rFonts w:ascii="Cambria" w:hAnsi="Cambria" w:cs="Arial"/>
          <w:b/>
          <w:bCs/>
          <w:sz w:val="24"/>
          <w:szCs w:val="24"/>
        </w:rPr>
        <w:t xml:space="preserve">NIP: 5060035708, REGON: </w:t>
      </w:r>
      <w:r w:rsidRPr="002D633E">
        <w:rPr>
          <w:rFonts w:ascii="Cambria" w:hAnsi="Cambria"/>
          <w:b/>
          <w:bCs/>
          <w:sz w:val="24"/>
          <w:szCs w:val="24"/>
        </w:rPr>
        <w:t>431020010</w:t>
      </w:r>
    </w:p>
    <w:p w14:paraId="66A40737" w14:textId="77777777" w:rsidR="00CD465D" w:rsidRPr="00416A76" w:rsidRDefault="00CD465D" w:rsidP="00CD465D">
      <w:pPr>
        <w:pStyle w:val="Bezodstpw"/>
        <w:spacing w:line="276" w:lineRule="auto"/>
        <w:ind w:left="0" w:firstLine="0"/>
        <w:rPr>
          <w:rFonts w:ascii="Cambria" w:hAnsi="Cambria"/>
          <w:sz w:val="24"/>
          <w:szCs w:val="24"/>
        </w:rPr>
      </w:pPr>
    </w:p>
    <w:p w14:paraId="5C22819C" w14:textId="68622BDF" w:rsidR="00392239" w:rsidRPr="00416A76" w:rsidRDefault="00392239" w:rsidP="00184762">
      <w:pPr>
        <w:pStyle w:val="Akapitzlist"/>
        <w:numPr>
          <w:ilvl w:val="0"/>
          <w:numId w:val="7"/>
        </w:numPr>
        <w:tabs>
          <w:tab w:val="left" w:pos="142"/>
        </w:tabs>
        <w:spacing w:after="0"/>
        <w:ind w:hanging="502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416A76">
        <w:rPr>
          <w:rFonts w:ascii="Cambria" w:hAnsi="Cambria"/>
          <w:b/>
          <w:caps/>
          <w:sz w:val="24"/>
          <w:szCs w:val="24"/>
        </w:rPr>
        <w:t>wykonawc</w:t>
      </w:r>
      <w:r w:rsidR="00416A76">
        <w:rPr>
          <w:rFonts w:ascii="Cambria" w:hAnsi="Cambria"/>
          <w:b/>
          <w:caps/>
          <w:sz w:val="24"/>
          <w:szCs w:val="24"/>
        </w:rPr>
        <w:t>A</w:t>
      </w:r>
      <w:r w:rsidRPr="00416A76">
        <w:rPr>
          <w:rFonts w:ascii="Cambria" w:hAnsi="Cambria"/>
          <w:b/>
          <w:caps/>
          <w:sz w:val="24"/>
          <w:szCs w:val="24"/>
        </w:rPr>
        <w:t>:</w:t>
      </w:r>
    </w:p>
    <w:p w14:paraId="32D3194F" w14:textId="77777777" w:rsidR="00392239" w:rsidRPr="00416A76" w:rsidRDefault="00392239" w:rsidP="00392239">
      <w:pPr>
        <w:spacing w:line="360" w:lineRule="auto"/>
        <w:rPr>
          <w:rFonts w:ascii="Cambria" w:hAnsi="Cambria"/>
          <w:sz w:val="24"/>
          <w:szCs w:val="24"/>
        </w:rPr>
      </w:pPr>
      <w:r w:rsidRPr="00416A76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7ECB28" w14:textId="77777777" w:rsidR="00392239" w:rsidRDefault="00392239" w:rsidP="00392239">
      <w:pPr>
        <w:spacing w:line="360" w:lineRule="auto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(Pełna nazwa/firma, adres, w zależności od podmiotu: NIP/PESEL, KRS)</w:t>
      </w:r>
    </w:p>
    <w:p w14:paraId="0644A71C" w14:textId="77777777" w:rsidR="00392239" w:rsidRDefault="00392239" w:rsidP="00392239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reprezentowany przez: ……………………………………………………………………………………………</w:t>
      </w:r>
    </w:p>
    <w:p w14:paraId="1F45C0FD" w14:textId="54A9D960" w:rsidR="00390E9B" w:rsidRPr="008F76CF" w:rsidRDefault="00392239" w:rsidP="008F76CF">
      <w:pPr>
        <w:spacing w:line="360" w:lineRule="auto"/>
        <w:ind w:left="2907" w:firstLine="57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(imię, nazwisko, stanowisko/podstawa do reprezentacji)</w:t>
      </w:r>
    </w:p>
    <w:p w14:paraId="52096D32" w14:textId="77777777" w:rsidR="00390E9B" w:rsidRPr="001F6264" w:rsidRDefault="00390E9B" w:rsidP="00390E9B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4EAEF559" w14:textId="49B1C44C" w:rsidR="00390E9B" w:rsidRDefault="00390E9B" w:rsidP="003D2C83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FB58E1">
        <w:rPr>
          <w:rFonts w:ascii="Cambria" w:hAnsi="Cambria"/>
          <w:b/>
          <w:sz w:val="28"/>
          <w:szCs w:val="28"/>
        </w:rPr>
        <w:t>dostaw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FB58E1">
        <w:rPr>
          <w:rFonts w:ascii="Cambria" w:hAnsi="Cambria"/>
          <w:b/>
          <w:sz w:val="28"/>
          <w:szCs w:val="28"/>
        </w:rPr>
        <w:t>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9073D89" w14:textId="77777777" w:rsidR="00390E9B" w:rsidRPr="00A81D81" w:rsidRDefault="00390E9B" w:rsidP="00390E9B">
      <w:pPr>
        <w:rPr>
          <w:rFonts w:ascii="Cambria" w:hAnsi="Cambria"/>
          <w:sz w:val="10"/>
          <w:szCs w:val="10"/>
        </w:rPr>
      </w:pPr>
    </w:p>
    <w:p w14:paraId="15D08152" w14:textId="4E63EC62" w:rsidR="00390E9B" w:rsidRPr="003F3D86" w:rsidRDefault="00390E9B" w:rsidP="00390E9B">
      <w:pPr>
        <w:rPr>
          <w:rFonts w:ascii="Cambria" w:hAnsi="Cambria"/>
        </w:rPr>
      </w:pPr>
      <w:r w:rsidRPr="003F3D86">
        <w:rPr>
          <w:rFonts w:ascii="Cambria" w:hAnsi="Cambria"/>
        </w:rPr>
        <w:t xml:space="preserve">Na potrzeby postępowania o udzielenie zamówienia publicznego, którego przedmiotem jest </w:t>
      </w:r>
      <w:r w:rsidR="002D348F">
        <w:rPr>
          <w:rFonts w:ascii="Cambria" w:hAnsi="Cambria"/>
        </w:rPr>
        <w:t>zadanie</w:t>
      </w:r>
      <w:r w:rsidRPr="003F3D86">
        <w:rPr>
          <w:rFonts w:ascii="Cambria" w:hAnsi="Cambria"/>
        </w:rPr>
        <w:t xml:space="preserve"> pn.</w:t>
      </w:r>
      <w:r w:rsidRPr="003F3D86">
        <w:rPr>
          <w:rFonts w:ascii="Cambria" w:hAnsi="Cambria"/>
          <w:b/>
        </w:rPr>
        <w:t xml:space="preserve"> </w:t>
      </w:r>
      <w:r w:rsidR="00CD465D" w:rsidRPr="00A86849">
        <w:rPr>
          <w:rFonts w:ascii="Cambria" w:eastAsia="SimSun" w:hAnsi="Cambria"/>
          <w:b/>
          <w:bCs/>
        </w:rPr>
        <w:t>Zakup wyposażenia na potrzeby utworzenia przedszkola w miejscowości Stężyca</w:t>
      </w:r>
      <w:r w:rsidR="00CD465D" w:rsidRPr="003F10BB">
        <w:rPr>
          <w:rFonts w:ascii="Cambria" w:hAnsi="Cambria"/>
          <w:b/>
        </w:rPr>
        <w:t>,</w:t>
      </w:r>
      <w:r w:rsidR="00CD465D" w:rsidRPr="003F10BB">
        <w:rPr>
          <w:rFonts w:ascii="Cambria" w:hAnsi="Cambria" w:cs="CIDFont+F4"/>
        </w:rPr>
        <w:t xml:space="preserve"> nr </w:t>
      </w:r>
      <w:r w:rsidR="003F10BB" w:rsidRPr="003F10BB">
        <w:rPr>
          <w:rFonts w:ascii="Cambria" w:hAnsi="Cambria" w:cs="CIDFont+F4"/>
        </w:rPr>
        <w:t>GPIOS.0271.14.2026</w:t>
      </w:r>
      <w:r w:rsidR="00CD465D" w:rsidRPr="003F10BB">
        <w:rPr>
          <w:rFonts w:ascii="Cambria" w:hAnsi="Cambria"/>
          <w:b/>
          <w:color w:val="000000"/>
        </w:rPr>
        <w:t xml:space="preserve">, </w:t>
      </w:r>
      <w:r w:rsidR="00CD465D" w:rsidRPr="003F10BB">
        <w:rPr>
          <w:rFonts w:ascii="Cambria" w:hAnsi="Cambria"/>
          <w:snapToGrid w:val="0"/>
        </w:rPr>
        <w:t>p</w:t>
      </w:r>
      <w:r w:rsidR="00CD465D" w:rsidRPr="003F10BB">
        <w:rPr>
          <w:rFonts w:ascii="Cambria" w:hAnsi="Cambria"/>
        </w:rPr>
        <w:t>rowadzonego</w:t>
      </w:r>
      <w:r w:rsidR="00CD465D" w:rsidRPr="00CB2290">
        <w:rPr>
          <w:rFonts w:ascii="Cambria" w:hAnsi="Cambria"/>
        </w:rPr>
        <w:t xml:space="preserve"> przez </w:t>
      </w:r>
      <w:r w:rsidR="00CD465D" w:rsidRPr="00CB2290">
        <w:rPr>
          <w:rFonts w:ascii="Cambria" w:hAnsi="Cambria"/>
          <w:b/>
        </w:rPr>
        <w:t xml:space="preserve">Gminę </w:t>
      </w:r>
      <w:r w:rsidR="00CD465D">
        <w:rPr>
          <w:rFonts w:ascii="Cambria" w:hAnsi="Cambria"/>
          <w:b/>
        </w:rPr>
        <w:t>Stężyca,</w:t>
      </w:r>
      <w:r w:rsidRPr="003F3D86">
        <w:rPr>
          <w:rFonts w:ascii="Cambria" w:hAnsi="Cambria"/>
          <w:b/>
        </w:rPr>
        <w:t xml:space="preserve"> </w:t>
      </w:r>
      <w:r w:rsidRPr="003F3D86">
        <w:rPr>
          <w:rFonts w:ascii="Cambria" w:hAnsi="Cambria"/>
          <w:snapToGrid w:val="0"/>
        </w:rPr>
        <w:t xml:space="preserve">przedkładam </w:t>
      </w:r>
      <w:r w:rsidRPr="003F3D86">
        <w:rPr>
          <w:rFonts w:ascii="Cambria" w:hAnsi="Cambria"/>
          <w:b/>
        </w:rPr>
        <w:t xml:space="preserve">wykaz </w:t>
      </w:r>
      <w:r w:rsidR="00F20359">
        <w:rPr>
          <w:rFonts w:ascii="Cambria" w:hAnsi="Cambria"/>
          <w:b/>
        </w:rPr>
        <w:t>dostaw</w:t>
      </w:r>
      <w:r w:rsidRPr="003F3D86">
        <w:rPr>
          <w:rFonts w:ascii="Cambria" w:hAnsi="Cambria"/>
          <w:b/>
        </w:rPr>
        <w:t xml:space="preserve"> zgodnie zapisami pkt. 6.1.4 </w:t>
      </w:r>
      <w:proofErr w:type="spellStart"/>
      <w:r w:rsidRPr="003F3D86">
        <w:rPr>
          <w:rFonts w:ascii="Cambria" w:hAnsi="Cambria"/>
          <w:b/>
        </w:rPr>
        <w:t>ppkt</w:t>
      </w:r>
      <w:proofErr w:type="spellEnd"/>
      <w:r w:rsidRPr="003F3D86">
        <w:rPr>
          <w:rFonts w:ascii="Cambria" w:hAnsi="Cambria"/>
          <w:b/>
        </w:rPr>
        <w:t xml:space="preserve">. 1) SWZ </w:t>
      </w:r>
      <w:r w:rsidRPr="003F3D86">
        <w:rPr>
          <w:rFonts w:ascii="Cambria" w:hAnsi="Cambria"/>
        </w:rPr>
        <w:t xml:space="preserve">wraz z podaniem ich przedmiotu, wartości, daty i miejsca </w:t>
      </w:r>
      <w:r w:rsidR="00F20359">
        <w:rPr>
          <w:rFonts w:ascii="Cambria" w:hAnsi="Cambria"/>
        </w:rPr>
        <w:t>dostawy</w:t>
      </w:r>
      <w:r w:rsidRPr="003F3D86">
        <w:rPr>
          <w:rFonts w:ascii="Cambria" w:hAnsi="Cambria"/>
        </w:rPr>
        <w:t xml:space="preserve"> oraz określeniem podmiotów, na rzecz których </w:t>
      </w:r>
      <w:r w:rsidR="00F20359">
        <w:rPr>
          <w:rFonts w:ascii="Cambria" w:hAnsi="Cambria"/>
        </w:rPr>
        <w:t>dostawy</w:t>
      </w:r>
      <w:r w:rsidRPr="003F3D86">
        <w:rPr>
          <w:rFonts w:ascii="Cambria" w:hAnsi="Cambria"/>
        </w:rPr>
        <w:t xml:space="preserve"> zostały wykonane: 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953"/>
        <w:gridCol w:w="3128"/>
        <w:gridCol w:w="1194"/>
        <w:gridCol w:w="1217"/>
        <w:gridCol w:w="1280"/>
      </w:tblGrid>
      <w:tr w:rsidR="00390E9B" w:rsidRPr="006E5247" w14:paraId="535ECF7C" w14:textId="77777777" w:rsidTr="0061032D">
        <w:trPr>
          <w:trHeight w:val="503"/>
        </w:trPr>
        <w:tc>
          <w:tcPr>
            <w:tcW w:w="235" w:type="pct"/>
            <w:vMerge w:val="restart"/>
            <w:shd w:val="clear" w:color="auto" w:fill="FFFFFF"/>
            <w:vAlign w:val="center"/>
          </w:tcPr>
          <w:p w14:paraId="792F42EA" w14:textId="75304B9C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Lp</w:t>
            </w:r>
            <w:r w:rsidR="0010291A" w:rsidRPr="0061032D">
              <w:rPr>
                <w:rFonts w:ascii="Cambria" w:hAnsi="Cambria"/>
                <w:b/>
                <w:sz w:val="16"/>
                <w:szCs w:val="16"/>
              </w:rPr>
              <w:t>.</w:t>
            </w:r>
          </w:p>
        </w:tc>
        <w:tc>
          <w:tcPr>
            <w:tcW w:w="1046" w:type="pct"/>
            <w:vMerge w:val="restart"/>
            <w:shd w:val="clear" w:color="auto" w:fill="FFFFFF"/>
            <w:vAlign w:val="center"/>
          </w:tcPr>
          <w:p w14:paraId="2526F795" w14:textId="77777777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Rodzaj</w:t>
            </w:r>
          </w:p>
          <w:p w14:paraId="62F4CA3F" w14:textId="5FB2B1E6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 xml:space="preserve">zrealizowanych </w:t>
            </w:r>
            <w:r w:rsidR="00F20359" w:rsidRPr="0061032D">
              <w:rPr>
                <w:rFonts w:ascii="Cambria" w:hAnsi="Cambria"/>
                <w:b/>
                <w:sz w:val="16"/>
                <w:szCs w:val="16"/>
              </w:rPr>
              <w:t>dostaw</w:t>
            </w:r>
            <w:r w:rsidRPr="0061032D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1032D">
              <w:rPr>
                <w:rFonts w:ascii="Cambria" w:hAnsi="Cambria"/>
                <w:b/>
                <w:sz w:val="16"/>
                <w:szCs w:val="16"/>
              </w:rPr>
              <w:br/>
            </w:r>
            <w:r w:rsidRPr="0061032D"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 w:rsidRPr="0061032D">
              <w:rPr>
                <w:rFonts w:ascii="Cambria" w:hAnsi="Cambria"/>
                <w:sz w:val="16"/>
                <w:szCs w:val="16"/>
              </w:rPr>
              <w:br/>
              <w:t>i miejsca jej realizacji)</w:t>
            </w:r>
          </w:p>
        </w:tc>
        <w:tc>
          <w:tcPr>
            <w:tcW w:w="1715" w:type="pct"/>
            <w:vMerge w:val="restart"/>
            <w:shd w:val="clear" w:color="auto" w:fill="FFFFFF"/>
            <w:vAlign w:val="center"/>
          </w:tcPr>
          <w:p w14:paraId="63FFB8CA" w14:textId="77777777" w:rsidR="00390E9B" w:rsidRPr="0061032D" w:rsidRDefault="00390E9B" w:rsidP="00076A7C">
            <w:pPr>
              <w:autoSpaceDE w:val="0"/>
              <w:autoSpaceDN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Zakres</w:t>
            </w:r>
          </w:p>
          <w:p w14:paraId="6460F86B" w14:textId="77777777" w:rsidR="00390E9B" w:rsidRPr="0061032D" w:rsidRDefault="00390E9B" w:rsidP="00076A7C">
            <w:pPr>
              <w:autoSpaceDE w:val="0"/>
              <w:autoSpaceDN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sz w:val="16"/>
                <w:szCs w:val="16"/>
              </w:rPr>
              <w:t>(opis pozwalający na ocenę spełniania warunku udziału w postępowaniu)</w:t>
            </w:r>
          </w:p>
          <w:p w14:paraId="7727154E" w14:textId="77777777" w:rsidR="00390E9B" w:rsidRPr="0061032D" w:rsidRDefault="00390E9B" w:rsidP="00076A7C">
            <w:pPr>
              <w:autoSpaceDE w:val="0"/>
              <w:autoSpaceDN w:val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93" w:type="pct"/>
            <w:gridSpan w:val="2"/>
            <w:shd w:val="clear" w:color="auto" w:fill="FFFFFF"/>
            <w:vAlign w:val="center"/>
          </w:tcPr>
          <w:p w14:paraId="31695BE1" w14:textId="77777777" w:rsidR="00390E9B" w:rsidRPr="0061032D" w:rsidRDefault="00390E9B" w:rsidP="0061032D">
            <w:pPr>
              <w:autoSpaceDE w:val="0"/>
              <w:autoSpaceDN w:val="0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Daty wykonania</w:t>
            </w:r>
          </w:p>
          <w:p w14:paraId="31F69B09" w14:textId="77777777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zamówienia</w:t>
            </w:r>
          </w:p>
        </w:tc>
        <w:tc>
          <w:tcPr>
            <w:tcW w:w="711" w:type="pct"/>
            <w:vMerge w:val="restart"/>
            <w:shd w:val="clear" w:color="auto" w:fill="FFFFFF"/>
            <w:vAlign w:val="center"/>
          </w:tcPr>
          <w:p w14:paraId="5CA66902" w14:textId="77777777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b/>
                <w:sz w:val="16"/>
                <w:szCs w:val="16"/>
              </w:rPr>
              <w:t>Zamawiający</w:t>
            </w:r>
          </w:p>
          <w:p w14:paraId="7717492A" w14:textId="1CED9A6C" w:rsidR="00390E9B" w:rsidRPr="0061032D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1032D"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 w:rsidRPr="0061032D">
              <w:rPr>
                <w:rFonts w:ascii="Cambria" w:hAnsi="Cambria"/>
                <w:sz w:val="16"/>
                <w:szCs w:val="16"/>
              </w:rPr>
              <w:br/>
              <w:t xml:space="preserve">na rzecz którego </w:t>
            </w:r>
            <w:r w:rsidR="006260FF" w:rsidRPr="0061032D">
              <w:rPr>
                <w:rFonts w:ascii="Cambria" w:hAnsi="Cambria"/>
                <w:sz w:val="16"/>
                <w:szCs w:val="16"/>
              </w:rPr>
              <w:t>dostawy</w:t>
            </w:r>
            <w:r w:rsidRPr="0061032D">
              <w:rPr>
                <w:rFonts w:ascii="Cambria" w:hAnsi="Cambria"/>
                <w:sz w:val="16"/>
                <w:szCs w:val="16"/>
              </w:rPr>
              <w:t xml:space="preserve"> te zostały wykonane)</w:t>
            </w:r>
          </w:p>
        </w:tc>
      </w:tr>
      <w:tr w:rsidR="00390E9B" w:rsidRPr="006E5247" w14:paraId="47AB1822" w14:textId="77777777" w:rsidTr="0061032D">
        <w:trPr>
          <w:trHeight w:val="1099"/>
        </w:trPr>
        <w:tc>
          <w:tcPr>
            <w:tcW w:w="235" w:type="pct"/>
            <w:vMerge/>
          </w:tcPr>
          <w:p w14:paraId="774AB25E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046" w:type="pct"/>
            <w:vMerge/>
          </w:tcPr>
          <w:p w14:paraId="07A9B6B0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15" w:type="pct"/>
            <w:vMerge/>
            <w:shd w:val="clear" w:color="auto" w:fill="FFFFFF"/>
          </w:tcPr>
          <w:p w14:paraId="14D23F34" w14:textId="77777777" w:rsidR="00390E9B" w:rsidRPr="00E67A50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640" w:type="pct"/>
            <w:shd w:val="clear" w:color="auto" w:fill="FFFFFF"/>
            <w:vAlign w:val="center"/>
          </w:tcPr>
          <w:p w14:paraId="60CF6962" w14:textId="77777777" w:rsidR="00390E9B" w:rsidRPr="001112F1" w:rsidRDefault="00390E9B" w:rsidP="00076A7C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653" w:type="pct"/>
            <w:shd w:val="clear" w:color="auto" w:fill="FFFFFF"/>
            <w:vAlign w:val="center"/>
          </w:tcPr>
          <w:p w14:paraId="100AB6FC" w14:textId="77777777" w:rsidR="00390E9B" w:rsidRPr="001112F1" w:rsidRDefault="00390E9B" w:rsidP="00076A7C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711" w:type="pct"/>
            <w:vMerge/>
          </w:tcPr>
          <w:p w14:paraId="061AA7FC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</w:tr>
      <w:tr w:rsidR="00390E9B" w:rsidRPr="006E5247" w14:paraId="5F48DCE0" w14:textId="77777777" w:rsidTr="0061032D">
        <w:trPr>
          <w:trHeight w:val="777"/>
        </w:trPr>
        <w:tc>
          <w:tcPr>
            <w:tcW w:w="235" w:type="pct"/>
          </w:tcPr>
          <w:p w14:paraId="09C9A2ED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  <w:p w14:paraId="177C1805" w14:textId="77777777" w:rsidR="00390E9B" w:rsidRDefault="00390E9B" w:rsidP="00076A7C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0EB23AF5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046" w:type="pct"/>
          </w:tcPr>
          <w:p w14:paraId="668C72E3" w14:textId="77777777" w:rsidR="00390E9B" w:rsidRDefault="00390E9B" w:rsidP="00076A7C">
            <w:pPr>
              <w:pStyle w:val="Tekstpodstawowy"/>
              <w:rPr>
                <w:rFonts w:ascii="Cambria" w:hAnsi="Cambria"/>
              </w:rPr>
            </w:pPr>
          </w:p>
          <w:p w14:paraId="35205CE9" w14:textId="00F1838F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………………………..</w:t>
            </w:r>
          </w:p>
        </w:tc>
        <w:tc>
          <w:tcPr>
            <w:tcW w:w="1715" w:type="pct"/>
          </w:tcPr>
          <w:p w14:paraId="35992672" w14:textId="01CCD27E" w:rsidR="00390E9B" w:rsidRPr="00DD1822" w:rsidRDefault="00390E9B" w:rsidP="00076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DD1822">
              <w:rPr>
                <w:rFonts w:ascii="Cambria" w:eastAsia="Cambria" w:hAnsi="Cambria" w:cs="Cambria"/>
                <w:sz w:val="20"/>
                <w:szCs w:val="20"/>
              </w:rPr>
              <w:t xml:space="preserve">Oświadczam, że </w:t>
            </w:r>
            <w:r w:rsidR="006260FF" w:rsidRPr="00DD1822">
              <w:rPr>
                <w:rFonts w:ascii="Cambria" w:eastAsia="Cambria" w:hAnsi="Cambria" w:cs="Cambria"/>
                <w:sz w:val="20"/>
                <w:szCs w:val="20"/>
              </w:rPr>
              <w:t>dostawa</w:t>
            </w:r>
            <w:r w:rsidRPr="00DD1822">
              <w:rPr>
                <w:rFonts w:ascii="Cambria" w:eastAsia="Cambria" w:hAnsi="Cambria" w:cs="Cambria"/>
                <w:sz w:val="20"/>
                <w:szCs w:val="20"/>
              </w:rPr>
              <w:t xml:space="preserve"> wskazana w kolumnie 2 dotyczy wykonania:</w:t>
            </w:r>
          </w:p>
          <w:p w14:paraId="7D31AF38" w14:textId="13B11D3E" w:rsidR="00A965F6" w:rsidRPr="00DD1822" w:rsidRDefault="00936777" w:rsidP="00A965F6">
            <w:pPr>
              <w:autoSpaceDE w:val="0"/>
              <w:autoSpaceDN w:val="0"/>
              <w:spacing w:after="0" w:line="360" w:lineRule="auto"/>
              <w:ind w:right="-2"/>
              <w:jc w:val="center"/>
              <w:rPr>
                <w:rFonts w:ascii="Cambria" w:hAnsi="Cambria"/>
                <w:sz w:val="20"/>
                <w:szCs w:val="20"/>
              </w:rPr>
            </w:pPr>
            <w:r w:rsidRPr="00DD1822">
              <w:rPr>
                <w:rFonts w:ascii="Cambria" w:hAnsi="Cambria"/>
                <w:sz w:val="20"/>
                <w:szCs w:val="20"/>
              </w:rPr>
              <w:t>dostawy wyposażenia</w:t>
            </w:r>
            <w:r w:rsidR="006C5F4D" w:rsidRPr="00DD182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913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CE6F64" w:rsidRPr="00DD1822">
              <w:rPr>
                <w:rFonts w:ascii="Cambria" w:hAnsi="Cambria"/>
                <w:sz w:val="20"/>
                <w:szCs w:val="20"/>
              </w:rPr>
              <w:t>(</w:t>
            </w:r>
            <w:r w:rsidR="00DD1822" w:rsidRPr="00DD1822">
              <w:rPr>
                <w:rFonts w:ascii="Cambria" w:hAnsi="Cambria" w:cs="Arial"/>
                <w:sz w:val="20"/>
                <w:szCs w:val="20"/>
              </w:rPr>
              <w:t xml:space="preserve">odpowiadające swoim rodzajem </w:t>
            </w:r>
            <w:r w:rsidR="00DD1822" w:rsidRPr="00DD1822">
              <w:rPr>
                <w:rFonts w:ascii="Cambria" w:hAnsi="Cambria" w:cs="Arial"/>
                <w:sz w:val="20"/>
                <w:szCs w:val="20"/>
              </w:rPr>
              <w:br/>
              <w:t xml:space="preserve">dostawom stanowiącym </w:t>
            </w:r>
            <w:r w:rsidR="00DD1822" w:rsidRPr="00DD1822">
              <w:rPr>
                <w:rFonts w:ascii="Cambria" w:hAnsi="Cambria" w:cs="Arial"/>
                <w:sz w:val="20"/>
                <w:szCs w:val="20"/>
              </w:rPr>
              <w:lastRenderedPageBreak/>
              <w:t>przedmiot zamówienia</w:t>
            </w:r>
            <w:r w:rsidR="00CE6F64" w:rsidRPr="00DD1822">
              <w:rPr>
                <w:rFonts w:ascii="Cambria" w:hAnsi="Cambria"/>
                <w:sz w:val="20"/>
                <w:szCs w:val="20"/>
              </w:rPr>
              <w:t>)</w:t>
            </w:r>
            <w:r w:rsidRPr="00DD1822">
              <w:rPr>
                <w:rFonts w:ascii="Cambria" w:hAnsi="Cambria"/>
                <w:sz w:val="20"/>
                <w:szCs w:val="20"/>
              </w:rPr>
              <w:t xml:space="preserve"> lub mebli do żłobka lub przedszkola, </w:t>
            </w:r>
          </w:p>
          <w:p w14:paraId="06CA1EA9" w14:textId="32A6B35C" w:rsidR="00390E9B" w:rsidRPr="003828BF" w:rsidRDefault="00936777" w:rsidP="003828BF">
            <w:pPr>
              <w:autoSpaceDE w:val="0"/>
              <w:autoSpaceDN w:val="0"/>
              <w:spacing w:line="360" w:lineRule="auto"/>
              <w:ind w:right="-2"/>
              <w:jc w:val="center"/>
              <w:rPr>
                <w:rFonts w:ascii="Cambria" w:hAnsi="Cambria"/>
                <w:sz w:val="20"/>
                <w:szCs w:val="20"/>
              </w:rPr>
            </w:pPr>
            <w:r w:rsidRPr="00DD1822">
              <w:rPr>
                <w:rFonts w:ascii="Cambria" w:hAnsi="Cambria"/>
                <w:sz w:val="20"/>
                <w:szCs w:val="20"/>
              </w:rPr>
              <w:t xml:space="preserve">o wartości co najmniej </w:t>
            </w:r>
            <w:r w:rsidRPr="003F10BB">
              <w:rPr>
                <w:rFonts w:ascii="Cambria" w:hAnsi="Cambria"/>
                <w:sz w:val="20"/>
                <w:szCs w:val="20"/>
              </w:rPr>
              <w:t>100.000,00  zł brutto</w:t>
            </w:r>
          </w:p>
        </w:tc>
        <w:tc>
          <w:tcPr>
            <w:tcW w:w="640" w:type="pct"/>
          </w:tcPr>
          <w:p w14:paraId="1306F02C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653" w:type="pct"/>
          </w:tcPr>
          <w:p w14:paraId="0C3872FF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711" w:type="pct"/>
          </w:tcPr>
          <w:p w14:paraId="6CA05E27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</w:tr>
      <w:tr w:rsidR="00390E9B" w:rsidRPr="006E5247" w14:paraId="5ECC4964" w14:textId="77777777" w:rsidTr="0061032D">
        <w:trPr>
          <w:trHeight w:val="777"/>
        </w:trPr>
        <w:tc>
          <w:tcPr>
            <w:tcW w:w="235" w:type="pct"/>
          </w:tcPr>
          <w:p w14:paraId="094E6DFF" w14:textId="77777777" w:rsidR="00390E9B" w:rsidRDefault="00390E9B" w:rsidP="00076A7C">
            <w:pPr>
              <w:pStyle w:val="Tekstpodstawowy"/>
              <w:rPr>
                <w:rFonts w:ascii="Cambria" w:hAnsi="Cambria"/>
              </w:rPr>
            </w:pPr>
          </w:p>
          <w:p w14:paraId="20DE8357" w14:textId="77777777" w:rsidR="00390E9B" w:rsidRDefault="00390E9B" w:rsidP="00076A7C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136160D2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046" w:type="pct"/>
          </w:tcPr>
          <w:p w14:paraId="19CC2551" w14:textId="77777777" w:rsidR="00390E9B" w:rsidRDefault="00390E9B" w:rsidP="00076A7C">
            <w:pPr>
              <w:pStyle w:val="Tekstpodstawowy"/>
              <w:rPr>
                <w:rFonts w:ascii="Cambria" w:hAnsi="Cambria"/>
              </w:rPr>
            </w:pPr>
          </w:p>
          <w:p w14:paraId="47C063C6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……………………………..</w:t>
            </w:r>
          </w:p>
        </w:tc>
        <w:tc>
          <w:tcPr>
            <w:tcW w:w="1715" w:type="pct"/>
          </w:tcPr>
          <w:p w14:paraId="68571C04" w14:textId="77777777" w:rsidR="00DD1822" w:rsidRPr="00DD1822" w:rsidRDefault="00DD1822" w:rsidP="00DD1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DD1822">
              <w:rPr>
                <w:rFonts w:ascii="Cambria" w:eastAsia="Cambria" w:hAnsi="Cambria" w:cs="Cambria"/>
                <w:sz w:val="20"/>
                <w:szCs w:val="20"/>
              </w:rPr>
              <w:t>Oświadczam, że dostawa wskazana w kolumnie 2 dotyczy wykonania:</w:t>
            </w:r>
          </w:p>
          <w:p w14:paraId="70DAB219" w14:textId="77777777" w:rsidR="00DD1822" w:rsidRPr="00DD1822" w:rsidRDefault="00DD1822" w:rsidP="00DD1822">
            <w:pPr>
              <w:autoSpaceDE w:val="0"/>
              <w:autoSpaceDN w:val="0"/>
              <w:spacing w:after="0" w:line="360" w:lineRule="auto"/>
              <w:ind w:right="-2"/>
              <w:jc w:val="center"/>
              <w:rPr>
                <w:rFonts w:ascii="Cambria" w:hAnsi="Cambria"/>
                <w:sz w:val="20"/>
                <w:szCs w:val="20"/>
              </w:rPr>
            </w:pPr>
            <w:r w:rsidRPr="00DD1822">
              <w:rPr>
                <w:rFonts w:ascii="Cambria" w:hAnsi="Cambria"/>
                <w:sz w:val="20"/>
                <w:szCs w:val="20"/>
              </w:rPr>
              <w:t>dostawy wyposażenia (</w:t>
            </w:r>
            <w:r w:rsidRPr="00DD1822">
              <w:rPr>
                <w:rFonts w:ascii="Cambria" w:hAnsi="Cambria" w:cs="Arial"/>
                <w:sz w:val="20"/>
                <w:szCs w:val="20"/>
              </w:rPr>
              <w:t xml:space="preserve">odpowiadające swoim rodzajem </w:t>
            </w:r>
            <w:r w:rsidRPr="00DD1822">
              <w:rPr>
                <w:rFonts w:ascii="Cambria" w:hAnsi="Cambria" w:cs="Arial"/>
                <w:sz w:val="20"/>
                <w:szCs w:val="20"/>
              </w:rPr>
              <w:br/>
              <w:t>dostawom stanowiącym przedmiot zamówienia</w:t>
            </w:r>
            <w:r w:rsidRPr="00DD1822">
              <w:rPr>
                <w:rFonts w:ascii="Cambria" w:hAnsi="Cambria"/>
                <w:sz w:val="20"/>
                <w:szCs w:val="20"/>
              </w:rPr>
              <w:t xml:space="preserve">) lub mebli do żłobka lub przedszkola, </w:t>
            </w:r>
          </w:p>
          <w:p w14:paraId="19B216D7" w14:textId="403BA0F8" w:rsidR="00390E9B" w:rsidRPr="003828BF" w:rsidRDefault="00DD1822" w:rsidP="003828BF">
            <w:pPr>
              <w:autoSpaceDE w:val="0"/>
              <w:autoSpaceDN w:val="0"/>
              <w:spacing w:line="360" w:lineRule="auto"/>
              <w:ind w:right="-2"/>
              <w:jc w:val="center"/>
              <w:rPr>
                <w:rFonts w:ascii="Cambria" w:hAnsi="Cambria"/>
                <w:sz w:val="20"/>
                <w:szCs w:val="20"/>
              </w:rPr>
            </w:pPr>
            <w:r w:rsidRPr="00DD1822">
              <w:rPr>
                <w:rFonts w:ascii="Cambria" w:hAnsi="Cambria"/>
                <w:sz w:val="20"/>
                <w:szCs w:val="20"/>
              </w:rPr>
              <w:t xml:space="preserve">o wartości co najmniej </w:t>
            </w:r>
            <w:r w:rsidRPr="003F10BB">
              <w:rPr>
                <w:rFonts w:ascii="Cambria" w:hAnsi="Cambria"/>
                <w:sz w:val="20"/>
                <w:szCs w:val="20"/>
              </w:rPr>
              <w:t>100.000,00  zł brutto</w:t>
            </w:r>
          </w:p>
        </w:tc>
        <w:tc>
          <w:tcPr>
            <w:tcW w:w="640" w:type="pct"/>
          </w:tcPr>
          <w:p w14:paraId="6022EBC1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653" w:type="pct"/>
          </w:tcPr>
          <w:p w14:paraId="36BB270D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711" w:type="pct"/>
          </w:tcPr>
          <w:p w14:paraId="44D5F2B1" w14:textId="77777777" w:rsidR="00390E9B" w:rsidRPr="006C0852" w:rsidRDefault="00390E9B" w:rsidP="00076A7C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47066E50" w14:textId="77777777" w:rsidR="008F76CF" w:rsidRDefault="008F76CF" w:rsidP="003D2C83">
      <w:pPr>
        <w:spacing w:after="0"/>
        <w:jc w:val="center"/>
        <w:rPr>
          <w:rFonts w:ascii="Cambria" w:hAnsi="Cambria" w:cs="Arial"/>
          <w:b/>
        </w:rPr>
      </w:pPr>
    </w:p>
    <w:p w14:paraId="139428F3" w14:textId="1305226D" w:rsidR="00390E9B" w:rsidRDefault="00390E9B" w:rsidP="003D2C83">
      <w:pPr>
        <w:spacing w:after="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Pr="005A403C">
        <w:rPr>
          <w:rFonts w:ascii="Cambria" w:hAnsi="Cambria" w:cs="Arial"/>
          <w:b/>
        </w:rPr>
        <w:t>raz</w:t>
      </w:r>
    </w:p>
    <w:p w14:paraId="187931FB" w14:textId="20C77473" w:rsidR="00646F13" w:rsidRPr="006618F8" w:rsidRDefault="00390E9B" w:rsidP="003D2C83">
      <w:pPr>
        <w:rPr>
          <w:rFonts w:ascii="Cambria" w:hAnsi="Cambria" w:cs="Arial"/>
          <w:bCs/>
          <w:color w:val="000000"/>
          <w:sz w:val="10"/>
          <w:szCs w:val="10"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 xml:space="preserve">załączam dowody określające czy te </w:t>
      </w:r>
      <w:r w:rsidR="00A965F6">
        <w:rPr>
          <w:rFonts w:ascii="Cambria" w:hAnsi="Cambria"/>
          <w:b/>
          <w:u w:val="single"/>
        </w:rPr>
        <w:t>dostawy</w:t>
      </w:r>
      <w:r>
        <w:rPr>
          <w:rFonts w:ascii="Cambria" w:hAnsi="Cambria"/>
          <w:b/>
          <w:u w:val="single"/>
        </w:rPr>
        <w:t xml:space="preserve">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</w:t>
      </w:r>
      <w:r w:rsidR="00702368">
        <w:rPr>
          <w:rFonts w:ascii="Cambria" w:hAnsi="Cambria"/>
        </w:rPr>
        <w:t>dostawy</w:t>
      </w:r>
      <w:r>
        <w:rPr>
          <w:rFonts w:ascii="Cambria" w:hAnsi="Cambria"/>
        </w:rPr>
        <w:t xml:space="preserve"> zostały wykonane, 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  <w:bookmarkEnd w:id="0"/>
      <w:bookmarkEnd w:id="1"/>
    </w:p>
    <w:sectPr w:rsidR="00646F13" w:rsidRPr="006618F8" w:rsidSect="00CD465D">
      <w:headerReference w:type="default" r:id="rId8"/>
      <w:footerReference w:type="default" r:id="rId9"/>
      <w:pgSz w:w="11906" w:h="16838"/>
      <w:pgMar w:top="1417" w:right="1417" w:bottom="1110" w:left="1417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3FEF0" w14:textId="77777777" w:rsidR="00F248B4" w:rsidRDefault="00F248B4" w:rsidP="009C3898">
      <w:pPr>
        <w:spacing w:after="0" w:line="240" w:lineRule="auto"/>
      </w:pPr>
      <w:r>
        <w:separator/>
      </w:r>
    </w:p>
  </w:endnote>
  <w:endnote w:type="continuationSeparator" w:id="0">
    <w:p w14:paraId="5F3BB692" w14:textId="77777777" w:rsidR="00F248B4" w:rsidRDefault="00F248B4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34C367FD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3D2C83">
      <w:rPr>
        <w:rFonts w:ascii="Cambria" w:hAnsi="Cambria" w:cs="Arial"/>
        <w:bdr w:val="single" w:sz="4" w:space="0" w:color="000000"/>
      </w:rPr>
      <w:t>6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CD465D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CD465D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E125" w14:textId="77777777" w:rsidR="00F248B4" w:rsidRDefault="00F248B4" w:rsidP="009C3898">
      <w:pPr>
        <w:spacing w:after="0" w:line="240" w:lineRule="auto"/>
      </w:pPr>
      <w:r>
        <w:separator/>
      </w:r>
    </w:p>
  </w:footnote>
  <w:footnote w:type="continuationSeparator" w:id="0">
    <w:p w14:paraId="3583E04F" w14:textId="77777777" w:rsidR="00F248B4" w:rsidRDefault="00F248B4" w:rsidP="009C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3765" w14:textId="264D0C6A" w:rsidR="00B76654" w:rsidRPr="00B76654" w:rsidRDefault="00CD465D" w:rsidP="00B76654">
    <w:pPr>
      <w:pStyle w:val="Nagwek"/>
      <w:rPr>
        <w:rFonts w:ascii="Calibri" w:eastAsia="Calibri" w:hAnsi="Calibri"/>
        <w:noProof/>
        <w:lang w:eastAsia="pl-PL"/>
      </w:rPr>
    </w:pPr>
    <w:bookmarkStart w:id="2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74E20337" wp14:editId="7AD3C7CB">
          <wp:extent cx="5760720" cy="6127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058B64B6"/>
    <w:multiLevelType w:val="hybridMultilevel"/>
    <w:tmpl w:val="D4067DEC"/>
    <w:lvl w:ilvl="0" w:tplc="20D60136">
      <w:start w:val="2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938" w:hanging="360"/>
      </w:pPr>
    </w:lvl>
    <w:lvl w:ilvl="2" w:tplc="0415001B" w:tentative="1">
      <w:start w:val="1"/>
      <w:numFmt w:val="lowerRoman"/>
      <w:lvlText w:val="%3."/>
      <w:lvlJc w:val="right"/>
      <w:pPr>
        <w:ind w:left="-218" w:hanging="180"/>
      </w:pPr>
    </w:lvl>
    <w:lvl w:ilvl="3" w:tplc="0415000F" w:tentative="1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1222" w:hanging="360"/>
      </w:pPr>
    </w:lvl>
    <w:lvl w:ilvl="5" w:tplc="0415001B" w:tentative="1">
      <w:start w:val="1"/>
      <w:numFmt w:val="lowerRoman"/>
      <w:lvlText w:val="%6."/>
      <w:lvlJc w:val="right"/>
      <w:pPr>
        <w:ind w:left="1942" w:hanging="180"/>
      </w:pPr>
    </w:lvl>
    <w:lvl w:ilvl="6" w:tplc="0415000F" w:tentative="1">
      <w:start w:val="1"/>
      <w:numFmt w:val="decimal"/>
      <w:lvlText w:val="%7."/>
      <w:lvlJc w:val="left"/>
      <w:pPr>
        <w:ind w:left="2662" w:hanging="360"/>
      </w:pPr>
    </w:lvl>
    <w:lvl w:ilvl="7" w:tplc="04150019" w:tentative="1">
      <w:start w:val="1"/>
      <w:numFmt w:val="lowerLetter"/>
      <w:lvlText w:val="%8."/>
      <w:lvlJc w:val="left"/>
      <w:pPr>
        <w:ind w:left="3382" w:hanging="360"/>
      </w:pPr>
    </w:lvl>
    <w:lvl w:ilvl="8" w:tplc="0415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1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70070890">
    <w:abstractNumId w:val="19"/>
  </w:num>
  <w:num w:numId="2" w16cid:durableId="1123042494">
    <w:abstractNumId w:val="16"/>
  </w:num>
  <w:num w:numId="3" w16cid:durableId="185220024">
    <w:abstractNumId w:val="18"/>
  </w:num>
  <w:num w:numId="4" w16cid:durableId="2006080417">
    <w:abstractNumId w:val="17"/>
  </w:num>
  <w:num w:numId="5" w16cid:durableId="1488934673">
    <w:abstractNumId w:val="15"/>
  </w:num>
  <w:num w:numId="6" w16cid:durableId="1981761897">
    <w:abstractNumId w:val="14"/>
  </w:num>
  <w:num w:numId="7" w16cid:durableId="1091465268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591B"/>
    <w:rsid w:val="00035B17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0DCD"/>
    <w:rsid w:val="00052416"/>
    <w:rsid w:val="00063697"/>
    <w:rsid w:val="00077606"/>
    <w:rsid w:val="000811B7"/>
    <w:rsid w:val="00083981"/>
    <w:rsid w:val="00085270"/>
    <w:rsid w:val="000857D6"/>
    <w:rsid w:val="00087499"/>
    <w:rsid w:val="000901C7"/>
    <w:rsid w:val="0009128B"/>
    <w:rsid w:val="00091761"/>
    <w:rsid w:val="00093595"/>
    <w:rsid w:val="000A3D5C"/>
    <w:rsid w:val="000A5343"/>
    <w:rsid w:val="000A56B8"/>
    <w:rsid w:val="000B54C7"/>
    <w:rsid w:val="000B631F"/>
    <w:rsid w:val="000B713F"/>
    <w:rsid w:val="000C393B"/>
    <w:rsid w:val="000D631B"/>
    <w:rsid w:val="000E0F80"/>
    <w:rsid w:val="000E1864"/>
    <w:rsid w:val="000E5999"/>
    <w:rsid w:val="000E6D1C"/>
    <w:rsid w:val="000F50C7"/>
    <w:rsid w:val="000F743A"/>
    <w:rsid w:val="001003FE"/>
    <w:rsid w:val="0010291A"/>
    <w:rsid w:val="00103E83"/>
    <w:rsid w:val="001076F6"/>
    <w:rsid w:val="001102F3"/>
    <w:rsid w:val="0011132E"/>
    <w:rsid w:val="00114BC5"/>
    <w:rsid w:val="00122EBF"/>
    <w:rsid w:val="00125E08"/>
    <w:rsid w:val="00131E93"/>
    <w:rsid w:val="00133FC4"/>
    <w:rsid w:val="001350D2"/>
    <w:rsid w:val="00135211"/>
    <w:rsid w:val="0013703E"/>
    <w:rsid w:val="0014065F"/>
    <w:rsid w:val="001430BD"/>
    <w:rsid w:val="00146D22"/>
    <w:rsid w:val="00155773"/>
    <w:rsid w:val="00163E75"/>
    <w:rsid w:val="0016593B"/>
    <w:rsid w:val="00165E8B"/>
    <w:rsid w:val="00167067"/>
    <w:rsid w:val="00167C57"/>
    <w:rsid w:val="0017112D"/>
    <w:rsid w:val="001731A5"/>
    <w:rsid w:val="0017364B"/>
    <w:rsid w:val="00183EF3"/>
    <w:rsid w:val="00184762"/>
    <w:rsid w:val="00184886"/>
    <w:rsid w:val="00190E37"/>
    <w:rsid w:val="00191301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2C74"/>
    <w:rsid w:val="001C4E7E"/>
    <w:rsid w:val="001C52EC"/>
    <w:rsid w:val="001C6744"/>
    <w:rsid w:val="001D250C"/>
    <w:rsid w:val="001E00C1"/>
    <w:rsid w:val="001E18AB"/>
    <w:rsid w:val="001E3BA1"/>
    <w:rsid w:val="001E5B66"/>
    <w:rsid w:val="001F0C36"/>
    <w:rsid w:val="001F2346"/>
    <w:rsid w:val="001F52BA"/>
    <w:rsid w:val="001F6227"/>
    <w:rsid w:val="00202248"/>
    <w:rsid w:val="002042BF"/>
    <w:rsid w:val="00205437"/>
    <w:rsid w:val="0020784F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AFB"/>
    <w:rsid w:val="00244FF1"/>
    <w:rsid w:val="00245FF4"/>
    <w:rsid w:val="00246367"/>
    <w:rsid w:val="00263217"/>
    <w:rsid w:val="002643B1"/>
    <w:rsid w:val="00265D9D"/>
    <w:rsid w:val="0028578F"/>
    <w:rsid w:val="00287CCA"/>
    <w:rsid w:val="002953A8"/>
    <w:rsid w:val="002A03A9"/>
    <w:rsid w:val="002A0ACC"/>
    <w:rsid w:val="002A0CBB"/>
    <w:rsid w:val="002A1DDD"/>
    <w:rsid w:val="002A2C87"/>
    <w:rsid w:val="002A5EAC"/>
    <w:rsid w:val="002A6070"/>
    <w:rsid w:val="002B58D3"/>
    <w:rsid w:val="002B680C"/>
    <w:rsid w:val="002B7D59"/>
    <w:rsid w:val="002C30F3"/>
    <w:rsid w:val="002C6250"/>
    <w:rsid w:val="002C70A0"/>
    <w:rsid w:val="002D2CF7"/>
    <w:rsid w:val="002D348F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2100"/>
    <w:rsid w:val="00314B63"/>
    <w:rsid w:val="00323149"/>
    <w:rsid w:val="00323228"/>
    <w:rsid w:val="003403F6"/>
    <w:rsid w:val="00340B32"/>
    <w:rsid w:val="0034259E"/>
    <w:rsid w:val="00343799"/>
    <w:rsid w:val="0035019D"/>
    <w:rsid w:val="00351730"/>
    <w:rsid w:val="00353BD8"/>
    <w:rsid w:val="00353FF2"/>
    <w:rsid w:val="00356E23"/>
    <w:rsid w:val="003617E6"/>
    <w:rsid w:val="00363A2D"/>
    <w:rsid w:val="00364979"/>
    <w:rsid w:val="00365A0E"/>
    <w:rsid w:val="003664C7"/>
    <w:rsid w:val="00367582"/>
    <w:rsid w:val="003676E9"/>
    <w:rsid w:val="003714F5"/>
    <w:rsid w:val="003728F0"/>
    <w:rsid w:val="003729B5"/>
    <w:rsid w:val="00372A80"/>
    <w:rsid w:val="00372C87"/>
    <w:rsid w:val="0037784C"/>
    <w:rsid w:val="00380804"/>
    <w:rsid w:val="00380BDD"/>
    <w:rsid w:val="003828BF"/>
    <w:rsid w:val="00384EEC"/>
    <w:rsid w:val="00390E9B"/>
    <w:rsid w:val="003918D0"/>
    <w:rsid w:val="00392239"/>
    <w:rsid w:val="00395789"/>
    <w:rsid w:val="003A002E"/>
    <w:rsid w:val="003A1775"/>
    <w:rsid w:val="003B6FBB"/>
    <w:rsid w:val="003C6297"/>
    <w:rsid w:val="003C72B8"/>
    <w:rsid w:val="003D20C8"/>
    <w:rsid w:val="003D2C83"/>
    <w:rsid w:val="003D31EA"/>
    <w:rsid w:val="003D4803"/>
    <w:rsid w:val="003D4CE9"/>
    <w:rsid w:val="003D51B8"/>
    <w:rsid w:val="003D77CE"/>
    <w:rsid w:val="003E500F"/>
    <w:rsid w:val="003F10BB"/>
    <w:rsid w:val="003F2FCB"/>
    <w:rsid w:val="003F3D86"/>
    <w:rsid w:val="003F59FE"/>
    <w:rsid w:val="00401400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6A76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47936"/>
    <w:rsid w:val="00452707"/>
    <w:rsid w:val="00452E50"/>
    <w:rsid w:val="0045300B"/>
    <w:rsid w:val="00462AB9"/>
    <w:rsid w:val="004656B3"/>
    <w:rsid w:val="00467678"/>
    <w:rsid w:val="0047218D"/>
    <w:rsid w:val="00473A2B"/>
    <w:rsid w:val="00476696"/>
    <w:rsid w:val="00476732"/>
    <w:rsid w:val="00480F94"/>
    <w:rsid w:val="0048104F"/>
    <w:rsid w:val="00484126"/>
    <w:rsid w:val="004862CC"/>
    <w:rsid w:val="00486DD0"/>
    <w:rsid w:val="0048764E"/>
    <w:rsid w:val="004879ED"/>
    <w:rsid w:val="00493F2B"/>
    <w:rsid w:val="00494C7E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32687"/>
    <w:rsid w:val="00532AF2"/>
    <w:rsid w:val="0053474E"/>
    <w:rsid w:val="00534D53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811C3"/>
    <w:rsid w:val="00586D83"/>
    <w:rsid w:val="005908F7"/>
    <w:rsid w:val="0059136E"/>
    <w:rsid w:val="00592A6E"/>
    <w:rsid w:val="0059341A"/>
    <w:rsid w:val="005A088E"/>
    <w:rsid w:val="005A1C1C"/>
    <w:rsid w:val="005A22DF"/>
    <w:rsid w:val="005A285C"/>
    <w:rsid w:val="005A71B1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4FE4"/>
    <w:rsid w:val="005F6151"/>
    <w:rsid w:val="005F784C"/>
    <w:rsid w:val="00603244"/>
    <w:rsid w:val="00605885"/>
    <w:rsid w:val="00606145"/>
    <w:rsid w:val="0061032D"/>
    <w:rsid w:val="006218B6"/>
    <w:rsid w:val="00623535"/>
    <w:rsid w:val="006260FF"/>
    <w:rsid w:val="00630A7B"/>
    <w:rsid w:val="00631FDC"/>
    <w:rsid w:val="00634371"/>
    <w:rsid w:val="006359B7"/>
    <w:rsid w:val="00637234"/>
    <w:rsid w:val="006373D1"/>
    <w:rsid w:val="00637C14"/>
    <w:rsid w:val="006424E3"/>
    <w:rsid w:val="00643395"/>
    <w:rsid w:val="0064481B"/>
    <w:rsid w:val="00646F13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9509B"/>
    <w:rsid w:val="006A0518"/>
    <w:rsid w:val="006A308F"/>
    <w:rsid w:val="006A3AB0"/>
    <w:rsid w:val="006B1C93"/>
    <w:rsid w:val="006B2BC2"/>
    <w:rsid w:val="006B2BFD"/>
    <w:rsid w:val="006C07AC"/>
    <w:rsid w:val="006C4A07"/>
    <w:rsid w:val="006C5F4D"/>
    <w:rsid w:val="006D0FD6"/>
    <w:rsid w:val="006D61A3"/>
    <w:rsid w:val="006D6EE4"/>
    <w:rsid w:val="006D76EA"/>
    <w:rsid w:val="006E377E"/>
    <w:rsid w:val="006F12D4"/>
    <w:rsid w:val="006F2FE1"/>
    <w:rsid w:val="006F3224"/>
    <w:rsid w:val="006F407E"/>
    <w:rsid w:val="006F4174"/>
    <w:rsid w:val="006F4E11"/>
    <w:rsid w:val="007011BF"/>
    <w:rsid w:val="00702368"/>
    <w:rsid w:val="00710E91"/>
    <w:rsid w:val="007145C6"/>
    <w:rsid w:val="007150C1"/>
    <w:rsid w:val="00720346"/>
    <w:rsid w:val="00722FF7"/>
    <w:rsid w:val="00725710"/>
    <w:rsid w:val="00726169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49BA"/>
    <w:rsid w:val="007555A9"/>
    <w:rsid w:val="0075577E"/>
    <w:rsid w:val="00771B11"/>
    <w:rsid w:val="00775529"/>
    <w:rsid w:val="00783349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394E"/>
    <w:rsid w:val="007E5553"/>
    <w:rsid w:val="007E5B3B"/>
    <w:rsid w:val="007E5BDF"/>
    <w:rsid w:val="007E62C5"/>
    <w:rsid w:val="007E67BE"/>
    <w:rsid w:val="007F004F"/>
    <w:rsid w:val="00806AC4"/>
    <w:rsid w:val="00807679"/>
    <w:rsid w:val="00811348"/>
    <w:rsid w:val="00815291"/>
    <w:rsid w:val="00817D15"/>
    <w:rsid w:val="00827C4D"/>
    <w:rsid w:val="0083029C"/>
    <w:rsid w:val="00831ADE"/>
    <w:rsid w:val="00831F24"/>
    <w:rsid w:val="008323ED"/>
    <w:rsid w:val="0084794A"/>
    <w:rsid w:val="00851F03"/>
    <w:rsid w:val="00854593"/>
    <w:rsid w:val="00861A05"/>
    <w:rsid w:val="00862281"/>
    <w:rsid w:val="00867959"/>
    <w:rsid w:val="00871D7A"/>
    <w:rsid w:val="00872B6E"/>
    <w:rsid w:val="0087409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2B7C"/>
    <w:rsid w:val="008E3F92"/>
    <w:rsid w:val="008E67F8"/>
    <w:rsid w:val="008E68D4"/>
    <w:rsid w:val="008E6FCE"/>
    <w:rsid w:val="008F1BE6"/>
    <w:rsid w:val="008F2BDD"/>
    <w:rsid w:val="008F4BF8"/>
    <w:rsid w:val="008F76CF"/>
    <w:rsid w:val="008F7B76"/>
    <w:rsid w:val="0090425D"/>
    <w:rsid w:val="00916D40"/>
    <w:rsid w:val="009178B5"/>
    <w:rsid w:val="00920F5C"/>
    <w:rsid w:val="00922787"/>
    <w:rsid w:val="00923150"/>
    <w:rsid w:val="00923A8B"/>
    <w:rsid w:val="00930D94"/>
    <w:rsid w:val="0093276C"/>
    <w:rsid w:val="00933346"/>
    <w:rsid w:val="00936777"/>
    <w:rsid w:val="00936E53"/>
    <w:rsid w:val="009403AB"/>
    <w:rsid w:val="00952835"/>
    <w:rsid w:val="00952C2D"/>
    <w:rsid w:val="00954600"/>
    <w:rsid w:val="00956471"/>
    <w:rsid w:val="009602DF"/>
    <w:rsid w:val="00973A94"/>
    <w:rsid w:val="009750CE"/>
    <w:rsid w:val="00977669"/>
    <w:rsid w:val="00977975"/>
    <w:rsid w:val="00986574"/>
    <w:rsid w:val="00990685"/>
    <w:rsid w:val="0099509E"/>
    <w:rsid w:val="00997DB5"/>
    <w:rsid w:val="009A242C"/>
    <w:rsid w:val="009A6F52"/>
    <w:rsid w:val="009A79A5"/>
    <w:rsid w:val="009B043A"/>
    <w:rsid w:val="009B0528"/>
    <w:rsid w:val="009B0978"/>
    <w:rsid w:val="009B15B1"/>
    <w:rsid w:val="009B1BDF"/>
    <w:rsid w:val="009B69D9"/>
    <w:rsid w:val="009B7E83"/>
    <w:rsid w:val="009C33E7"/>
    <w:rsid w:val="009C3898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401B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65F6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4243"/>
    <w:rsid w:val="00AC5953"/>
    <w:rsid w:val="00AD2913"/>
    <w:rsid w:val="00AD54EC"/>
    <w:rsid w:val="00AD7C90"/>
    <w:rsid w:val="00AE18AA"/>
    <w:rsid w:val="00AF03EB"/>
    <w:rsid w:val="00AF05C3"/>
    <w:rsid w:val="00AF13B3"/>
    <w:rsid w:val="00AF1BC4"/>
    <w:rsid w:val="00AF392F"/>
    <w:rsid w:val="00AF62CA"/>
    <w:rsid w:val="00AF7036"/>
    <w:rsid w:val="00AF74E6"/>
    <w:rsid w:val="00B0124A"/>
    <w:rsid w:val="00B02092"/>
    <w:rsid w:val="00B05559"/>
    <w:rsid w:val="00B0616D"/>
    <w:rsid w:val="00B07CB4"/>
    <w:rsid w:val="00B14460"/>
    <w:rsid w:val="00B22BE6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76654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3A4C"/>
    <w:rsid w:val="00BD524F"/>
    <w:rsid w:val="00BD53BC"/>
    <w:rsid w:val="00BE1789"/>
    <w:rsid w:val="00BE3861"/>
    <w:rsid w:val="00BE4F3B"/>
    <w:rsid w:val="00BE73DB"/>
    <w:rsid w:val="00BF019E"/>
    <w:rsid w:val="00BF153E"/>
    <w:rsid w:val="00BF1FDE"/>
    <w:rsid w:val="00BF4889"/>
    <w:rsid w:val="00BF51EE"/>
    <w:rsid w:val="00C00437"/>
    <w:rsid w:val="00C01C17"/>
    <w:rsid w:val="00C03F1E"/>
    <w:rsid w:val="00C049DA"/>
    <w:rsid w:val="00C04E22"/>
    <w:rsid w:val="00C05116"/>
    <w:rsid w:val="00C05C6B"/>
    <w:rsid w:val="00C06BC0"/>
    <w:rsid w:val="00C14477"/>
    <w:rsid w:val="00C15DE7"/>
    <w:rsid w:val="00C164F2"/>
    <w:rsid w:val="00C16BD0"/>
    <w:rsid w:val="00C17C09"/>
    <w:rsid w:val="00C20CDC"/>
    <w:rsid w:val="00C27FA9"/>
    <w:rsid w:val="00C30C8B"/>
    <w:rsid w:val="00C424AD"/>
    <w:rsid w:val="00C4281F"/>
    <w:rsid w:val="00C457B8"/>
    <w:rsid w:val="00C46A88"/>
    <w:rsid w:val="00C5259F"/>
    <w:rsid w:val="00C5264A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77440"/>
    <w:rsid w:val="00C8057E"/>
    <w:rsid w:val="00C84B61"/>
    <w:rsid w:val="00C85186"/>
    <w:rsid w:val="00C85770"/>
    <w:rsid w:val="00C86115"/>
    <w:rsid w:val="00C868A2"/>
    <w:rsid w:val="00C872B1"/>
    <w:rsid w:val="00C9218F"/>
    <w:rsid w:val="00C94073"/>
    <w:rsid w:val="00C94798"/>
    <w:rsid w:val="00C94E74"/>
    <w:rsid w:val="00C955BF"/>
    <w:rsid w:val="00C95C3C"/>
    <w:rsid w:val="00CA21E4"/>
    <w:rsid w:val="00CB118F"/>
    <w:rsid w:val="00CB343C"/>
    <w:rsid w:val="00CB5EE8"/>
    <w:rsid w:val="00CC7B62"/>
    <w:rsid w:val="00CD26B4"/>
    <w:rsid w:val="00CD465D"/>
    <w:rsid w:val="00CE6F64"/>
    <w:rsid w:val="00CE7F16"/>
    <w:rsid w:val="00CF06FA"/>
    <w:rsid w:val="00CF22C8"/>
    <w:rsid w:val="00CF412E"/>
    <w:rsid w:val="00CF6AA4"/>
    <w:rsid w:val="00D02C21"/>
    <w:rsid w:val="00D0588F"/>
    <w:rsid w:val="00D107D2"/>
    <w:rsid w:val="00D11297"/>
    <w:rsid w:val="00D118F1"/>
    <w:rsid w:val="00D12B5B"/>
    <w:rsid w:val="00D208F4"/>
    <w:rsid w:val="00D27C57"/>
    <w:rsid w:val="00D31D1A"/>
    <w:rsid w:val="00D3358A"/>
    <w:rsid w:val="00D3387A"/>
    <w:rsid w:val="00D34195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2A46"/>
    <w:rsid w:val="00D62EB7"/>
    <w:rsid w:val="00D63831"/>
    <w:rsid w:val="00D63C3A"/>
    <w:rsid w:val="00D67975"/>
    <w:rsid w:val="00D71746"/>
    <w:rsid w:val="00D7497E"/>
    <w:rsid w:val="00D87570"/>
    <w:rsid w:val="00D87A46"/>
    <w:rsid w:val="00D916FB"/>
    <w:rsid w:val="00D9289F"/>
    <w:rsid w:val="00D93173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1822"/>
    <w:rsid w:val="00DD319D"/>
    <w:rsid w:val="00DD5052"/>
    <w:rsid w:val="00DD528D"/>
    <w:rsid w:val="00DE0D82"/>
    <w:rsid w:val="00DE2B50"/>
    <w:rsid w:val="00DF1833"/>
    <w:rsid w:val="00DF3857"/>
    <w:rsid w:val="00DF4302"/>
    <w:rsid w:val="00DF47C4"/>
    <w:rsid w:val="00E01E89"/>
    <w:rsid w:val="00E02C61"/>
    <w:rsid w:val="00E04DC3"/>
    <w:rsid w:val="00E0646B"/>
    <w:rsid w:val="00E067ED"/>
    <w:rsid w:val="00E06F83"/>
    <w:rsid w:val="00E10048"/>
    <w:rsid w:val="00E10645"/>
    <w:rsid w:val="00E11931"/>
    <w:rsid w:val="00E13203"/>
    <w:rsid w:val="00E15E6A"/>
    <w:rsid w:val="00E27131"/>
    <w:rsid w:val="00E31A68"/>
    <w:rsid w:val="00E32FFD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71C0C"/>
    <w:rsid w:val="00E74446"/>
    <w:rsid w:val="00E75E16"/>
    <w:rsid w:val="00E80B56"/>
    <w:rsid w:val="00E816C0"/>
    <w:rsid w:val="00E81957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57E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10DE6"/>
    <w:rsid w:val="00F1299E"/>
    <w:rsid w:val="00F15264"/>
    <w:rsid w:val="00F20359"/>
    <w:rsid w:val="00F218E5"/>
    <w:rsid w:val="00F238A2"/>
    <w:rsid w:val="00F248B4"/>
    <w:rsid w:val="00F26BE0"/>
    <w:rsid w:val="00F26D07"/>
    <w:rsid w:val="00F30DED"/>
    <w:rsid w:val="00F32109"/>
    <w:rsid w:val="00F33F7A"/>
    <w:rsid w:val="00F34D98"/>
    <w:rsid w:val="00F37B4D"/>
    <w:rsid w:val="00F40156"/>
    <w:rsid w:val="00F40210"/>
    <w:rsid w:val="00F43B80"/>
    <w:rsid w:val="00F47806"/>
    <w:rsid w:val="00F50F4F"/>
    <w:rsid w:val="00F520FB"/>
    <w:rsid w:val="00F529BA"/>
    <w:rsid w:val="00F52F18"/>
    <w:rsid w:val="00F54869"/>
    <w:rsid w:val="00F5569C"/>
    <w:rsid w:val="00F659D8"/>
    <w:rsid w:val="00F71AC8"/>
    <w:rsid w:val="00F77BD1"/>
    <w:rsid w:val="00F81F98"/>
    <w:rsid w:val="00F821DA"/>
    <w:rsid w:val="00F87A4F"/>
    <w:rsid w:val="00F9414B"/>
    <w:rsid w:val="00F94F0E"/>
    <w:rsid w:val="00F9590F"/>
    <w:rsid w:val="00F97D5B"/>
    <w:rsid w:val="00FA423F"/>
    <w:rsid w:val="00FA4D5F"/>
    <w:rsid w:val="00FA5EFD"/>
    <w:rsid w:val="00FB03D1"/>
    <w:rsid w:val="00FB0934"/>
    <w:rsid w:val="00FB23AA"/>
    <w:rsid w:val="00FB4CC3"/>
    <w:rsid w:val="00FB58E1"/>
    <w:rsid w:val="00FC07B3"/>
    <w:rsid w:val="00FC2211"/>
    <w:rsid w:val="00FC3BCF"/>
    <w:rsid w:val="00FC4DB5"/>
    <w:rsid w:val="00FC67C7"/>
    <w:rsid w:val="00FD3720"/>
    <w:rsid w:val="00FD3ABA"/>
    <w:rsid w:val="00FF0F55"/>
    <w:rsid w:val="00FF16B8"/>
    <w:rsid w:val="00FF23FB"/>
    <w:rsid w:val="00FF3B3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2D62-CE7D-4155-A20C-B31E90A0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2026-07-07T08:34:00Z</cp:lastPrinted>
  <dcterms:created xsi:type="dcterms:W3CDTF">2026-07-06T17:39:00Z</dcterms:created>
  <dcterms:modified xsi:type="dcterms:W3CDTF">2026-07-07T08:35:00Z</dcterms:modified>
  <cp:category/>
</cp:coreProperties>
</file>