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C72F" w14:textId="40D8C65E" w:rsidR="001C0B82" w:rsidRPr="00C040A7" w:rsidRDefault="001C0B82" w:rsidP="001C0B82">
      <w:pP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bookmarkStart w:id="0" w:name="_Hlk75519690"/>
      <w:bookmarkStart w:id="1" w:name="_Hlk67480415"/>
      <w:r w:rsidRPr="00C040A7">
        <w:rPr>
          <w:rFonts w:ascii="Cambria" w:hAnsi="Cambria"/>
          <w:b/>
          <w:bCs/>
          <w:sz w:val="24"/>
          <w:szCs w:val="24"/>
        </w:rPr>
        <w:t xml:space="preserve">Załącznik Nr </w:t>
      </w:r>
      <w:r w:rsidR="00170BB6">
        <w:rPr>
          <w:rFonts w:ascii="Cambria" w:hAnsi="Cambria"/>
          <w:b/>
          <w:bCs/>
          <w:sz w:val="24"/>
          <w:szCs w:val="24"/>
        </w:rPr>
        <w:t>7</w:t>
      </w:r>
      <w:r w:rsidRPr="00C040A7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3274AB7A" w14:textId="77777777" w:rsidR="00BD0D05" w:rsidRPr="006469D0" w:rsidRDefault="00BD0D05" w:rsidP="00BD0D0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6469D0">
        <w:rPr>
          <w:rFonts w:ascii="Cambria" w:hAnsi="Cambria"/>
          <w:b/>
          <w:sz w:val="24"/>
          <w:szCs w:val="24"/>
        </w:rPr>
        <w:t xml:space="preserve">ZOBOWIĄZANIE DO UDOSTĘPNIENIA ZASOBÓW </w:t>
      </w:r>
    </w:p>
    <w:p w14:paraId="7D6EB25F" w14:textId="40E327AF" w:rsidR="001C0B82" w:rsidRPr="00C040A7" w:rsidRDefault="00BD0D05" w:rsidP="00BD0D05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6469D0">
        <w:rPr>
          <w:rFonts w:ascii="Cambria" w:hAnsi="Cambria"/>
          <w:b/>
          <w:bCs/>
          <w:sz w:val="24"/>
          <w:szCs w:val="24"/>
        </w:rPr>
        <w:t>składane na podstawie art. 118 ust. 3 ustawy z dnia 11 września 2019 r. Prawo zamówień publicznych</w:t>
      </w:r>
    </w:p>
    <w:p w14:paraId="1ABDD9C1" w14:textId="3C765D18" w:rsidR="001C0B82" w:rsidRPr="00C040A7" w:rsidRDefault="001C0B82" w:rsidP="001C0B82">
      <w:pPr>
        <w:tabs>
          <w:tab w:val="left" w:pos="567"/>
        </w:tabs>
        <w:contextualSpacing/>
        <w:jc w:val="center"/>
        <w:rPr>
          <w:rFonts w:ascii="Cambria" w:hAnsi="Cambria"/>
          <w:b/>
          <w:sz w:val="24"/>
          <w:szCs w:val="24"/>
        </w:rPr>
      </w:pPr>
      <w:r w:rsidRPr="00856667">
        <w:rPr>
          <w:rFonts w:ascii="Cambria" w:hAnsi="Cambria"/>
          <w:bCs/>
          <w:sz w:val="24"/>
          <w:szCs w:val="24"/>
        </w:rPr>
        <w:t>(Numer referencyjny:</w:t>
      </w:r>
      <w:r w:rsidRPr="00856667">
        <w:rPr>
          <w:rFonts w:ascii="Cambria" w:hAnsi="Cambria"/>
          <w:b/>
          <w:sz w:val="24"/>
          <w:szCs w:val="24"/>
        </w:rPr>
        <w:t xml:space="preserve"> </w:t>
      </w:r>
      <w:r w:rsidR="00856667" w:rsidRPr="00856667">
        <w:rPr>
          <w:rFonts w:ascii="Cambria" w:hAnsi="Cambria"/>
          <w:b/>
          <w:sz w:val="24"/>
          <w:szCs w:val="24"/>
        </w:rPr>
        <w:t>GPIOS.0271.14</w:t>
      </w:r>
      <w:r w:rsidRPr="00856667">
        <w:rPr>
          <w:rFonts w:ascii="Cambria" w:hAnsi="Cambria"/>
          <w:b/>
          <w:sz w:val="24"/>
          <w:szCs w:val="24"/>
        </w:rPr>
        <w:t>.202</w:t>
      </w:r>
      <w:r w:rsidR="00B00E53" w:rsidRPr="00856667">
        <w:rPr>
          <w:rFonts w:ascii="Cambria" w:hAnsi="Cambria"/>
          <w:b/>
          <w:sz w:val="24"/>
          <w:szCs w:val="24"/>
        </w:rPr>
        <w:t>6</w:t>
      </w:r>
      <w:r w:rsidRPr="00856667">
        <w:rPr>
          <w:rFonts w:ascii="Cambria" w:hAnsi="Cambria"/>
          <w:bCs/>
          <w:sz w:val="24"/>
          <w:szCs w:val="24"/>
        </w:rPr>
        <w:t>)</w:t>
      </w:r>
    </w:p>
    <w:p w14:paraId="005782AE" w14:textId="77777777" w:rsidR="001C0B82" w:rsidRPr="00BF239A" w:rsidRDefault="001C0B82" w:rsidP="001C0B82">
      <w:pPr>
        <w:pStyle w:val="Akapitzlist"/>
        <w:tabs>
          <w:tab w:val="left" w:pos="142"/>
        </w:tabs>
        <w:ind w:left="284"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383CFE37" w14:textId="2794EB79" w:rsidR="001C0B82" w:rsidRPr="00BD0D05" w:rsidRDefault="001C0B82" w:rsidP="00BD0D05">
      <w:pPr>
        <w:tabs>
          <w:tab w:val="left" w:pos="142"/>
        </w:tabs>
        <w:spacing w:after="0"/>
        <w:rPr>
          <w:rFonts w:ascii="Cambria" w:hAnsi="Cambria"/>
          <w:b/>
          <w:bCs/>
          <w:color w:val="000000"/>
          <w:sz w:val="24"/>
          <w:szCs w:val="24"/>
        </w:rPr>
      </w:pPr>
      <w:r w:rsidRPr="00BD0D05">
        <w:rPr>
          <w:rFonts w:ascii="Cambria" w:hAnsi="Cambria"/>
          <w:b/>
          <w:bCs/>
          <w:color w:val="000000"/>
          <w:sz w:val="24"/>
          <w:szCs w:val="24"/>
        </w:rPr>
        <w:t>ZAMAWIAJĄC</w:t>
      </w:r>
      <w:r w:rsidR="00C040A7" w:rsidRPr="00BD0D05">
        <w:rPr>
          <w:rFonts w:ascii="Cambria" w:hAnsi="Cambria"/>
          <w:b/>
          <w:bCs/>
          <w:color w:val="000000"/>
          <w:sz w:val="24"/>
          <w:szCs w:val="24"/>
        </w:rPr>
        <w:t>Y</w:t>
      </w:r>
      <w:r w:rsidRPr="00BD0D05">
        <w:rPr>
          <w:rFonts w:ascii="Cambria" w:hAnsi="Cambria"/>
          <w:b/>
          <w:bCs/>
          <w:color w:val="000000"/>
          <w:sz w:val="24"/>
          <w:szCs w:val="24"/>
        </w:rPr>
        <w:t>:</w:t>
      </w:r>
    </w:p>
    <w:p w14:paraId="225A4227" w14:textId="77777777" w:rsidR="0087486B" w:rsidRPr="00CD465D" w:rsidRDefault="0087486B" w:rsidP="0087486B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 w:cs="Helvetica"/>
          <w:b/>
          <w:bCs/>
          <w:color w:val="000000"/>
          <w:sz w:val="24"/>
          <w:szCs w:val="24"/>
        </w:rPr>
        <w:t>Gmina Stężyca, zwana dalej „Zamawiającym”,</w:t>
      </w:r>
    </w:p>
    <w:p w14:paraId="7BA88617" w14:textId="77777777" w:rsidR="0087486B" w:rsidRPr="00CD465D" w:rsidRDefault="0087486B" w:rsidP="0087486B">
      <w:pPr>
        <w:spacing w:after="0" w:line="360" w:lineRule="auto"/>
        <w:rPr>
          <w:rFonts w:ascii="Cambria" w:hAnsi="Cambria" w:cs="Helvetica"/>
          <w:b/>
          <w:bCs/>
          <w:color w:val="000000"/>
          <w:sz w:val="24"/>
          <w:szCs w:val="24"/>
        </w:rPr>
      </w:pPr>
      <w:r w:rsidRPr="00CD465D">
        <w:rPr>
          <w:rFonts w:ascii="Cambria" w:hAnsi="Cambria"/>
          <w:b/>
          <w:bCs/>
          <w:sz w:val="24"/>
          <w:szCs w:val="24"/>
        </w:rPr>
        <w:t>z siedzibą ul. Plac Senatorski 1, 08-540 Stężyca</w:t>
      </w:r>
    </w:p>
    <w:p w14:paraId="0B2D1BD7" w14:textId="77777777" w:rsidR="0087486B" w:rsidRDefault="0087486B" w:rsidP="0087486B">
      <w:pPr>
        <w:pStyle w:val="Bezodstpw"/>
        <w:spacing w:line="276" w:lineRule="auto"/>
        <w:ind w:left="0" w:firstLine="0"/>
        <w:rPr>
          <w:rFonts w:ascii="Cambria" w:hAnsi="Cambria"/>
          <w:b/>
          <w:bCs/>
          <w:sz w:val="24"/>
          <w:szCs w:val="24"/>
        </w:rPr>
      </w:pPr>
      <w:r w:rsidRPr="002D633E">
        <w:rPr>
          <w:rFonts w:ascii="Cambria" w:hAnsi="Cambria" w:cs="Arial"/>
          <w:b/>
          <w:bCs/>
          <w:sz w:val="24"/>
          <w:szCs w:val="24"/>
        </w:rPr>
        <w:t xml:space="preserve">NIP: 5060035708, REGON: </w:t>
      </w:r>
      <w:r w:rsidRPr="002D633E">
        <w:rPr>
          <w:rFonts w:ascii="Cambria" w:hAnsi="Cambria"/>
          <w:b/>
          <w:bCs/>
          <w:sz w:val="24"/>
          <w:szCs w:val="24"/>
        </w:rPr>
        <w:t>431020010</w:t>
      </w:r>
    </w:p>
    <w:p w14:paraId="5ABC0F55" w14:textId="77777777" w:rsidR="006F4E11" w:rsidRDefault="006F4E11" w:rsidP="001C0B82">
      <w:pPr>
        <w:spacing w:line="300" w:lineRule="auto"/>
        <w:rPr>
          <w:rFonts w:ascii="Cambria" w:hAnsi="Cambria"/>
          <w:i/>
          <w:sz w:val="10"/>
          <w:szCs w:val="10"/>
        </w:rPr>
      </w:pPr>
    </w:p>
    <w:p w14:paraId="0AF785FD" w14:textId="77777777" w:rsidR="00BD0D05" w:rsidRPr="006469D0" w:rsidRDefault="00BD0D05" w:rsidP="00B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/>
          <w:b/>
          <w:sz w:val="24"/>
          <w:szCs w:val="24"/>
        </w:rPr>
      </w:pPr>
      <w:r w:rsidRPr="006469D0">
        <w:rPr>
          <w:rFonts w:ascii="Cambria" w:hAnsi="Cambria"/>
          <w:b/>
          <w:sz w:val="24"/>
          <w:szCs w:val="24"/>
        </w:rPr>
        <w:t xml:space="preserve">ZOBOWIĄZANIE DO UDOSTĘPNIENIA ZASOBÓW </w:t>
      </w:r>
    </w:p>
    <w:p w14:paraId="54DBFDE5" w14:textId="455DBBED" w:rsidR="00BD0D05" w:rsidRPr="006469D0" w:rsidRDefault="00BD0D05" w:rsidP="00BD0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mbria" w:hAnsi="Cambria"/>
          <w:b/>
          <w:bCs/>
          <w:sz w:val="24"/>
          <w:szCs w:val="24"/>
        </w:rPr>
      </w:pPr>
      <w:r w:rsidRPr="006469D0">
        <w:rPr>
          <w:rFonts w:ascii="Cambria" w:hAnsi="Cambria"/>
          <w:b/>
          <w:bCs/>
          <w:sz w:val="24"/>
          <w:szCs w:val="24"/>
        </w:rPr>
        <w:t>składane na podstawie art. 118 ust. 3 ustawy z dnia 11 września 2019 r. Prawo zamówień publicznych</w:t>
      </w:r>
      <w:r w:rsidRPr="006469D0">
        <w:rPr>
          <w:rFonts w:ascii="Cambria" w:hAnsi="Cambria"/>
          <w:b/>
          <w:bCs/>
          <w:sz w:val="24"/>
          <w:szCs w:val="24"/>
        </w:rPr>
        <w:br/>
      </w:r>
    </w:p>
    <w:p w14:paraId="16A822DE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</w:p>
    <w:p w14:paraId="4B4E6EF9" w14:textId="77777777" w:rsidR="00BD0D05" w:rsidRPr="006469D0" w:rsidRDefault="00BD0D05" w:rsidP="00BD0D05">
      <w:pPr>
        <w:spacing w:after="0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Ja/My*, niżej podpisany/i*, działając/y* w imieniu</w:t>
      </w:r>
    </w:p>
    <w:p w14:paraId="1B041582" w14:textId="77777777" w:rsidR="00BD0D05" w:rsidRPr="006469D0" w:rsidRDefault="00BD0D05" w:rsidP="00BD0D05">
      <w:pPr>
        <w:spacing w:after="0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</w:t>
      </w:r>
    </w:p>
    <w:p w14:paraId="06B9E7E8" w14:textId="77777777" w:rsidR="00BD0D05" w:rsidRPr="006469D0" w:rsidRDefault="00BD0D05" w:rsidP="00BD0D05">
      <w:pPr>
        <w:spacing w:after="0"/>
        <w:jc w:val="center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(imię i nazwisko lub nazwa podmiotu udostepniającego zasoby)</w:t>
      </w:r>
    </w:p>
    <w:p w14:paraId="2502744B" w14:textId="77777777" w:rsidR="00BD0D05" w:rsidRPr="006469D0" w:rsidRDefault="00BD0D05" w:rsidP="00BD0D05">
      <w:pPr>
        <w:spacing w:after="0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…………………………………………………………………………………………………………………………………………………………………………………………………………NIP:……………………, REGON …………………..</w:t>
      </w:r>
    </w:p>
    <w:p w14:paraId="6A341FE2" w14:textId="77777777" w:rsidR="00BD0D05" w:rsidRPr="006469D0" w:rsidRDefault="00BD0D05" w:rsidP="00BD0D05">
      <w:pPr>
        <w:spacing w:after="0"/>
        <w:jc w:val="center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(adres podmiotu, NIP, REGON)</w:t>
      </w:r>
    </w:p>
    <w:p w14:paraId="6CB81B9B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(zwanym dalej „</w:t>
      </w:r>
      <w:r w:rsidRPr="006469D0">
        <w:rPr>
          <w:rFonts w:ascii="Cambria" w:eastAsia="Calibri" w:hAnsi="Cambria"/>
          <w:b/>
          <w:sz w:val="24"/>
          <w:szCs w:val="24"/>
          <w:lang w:eastAsia="en-US"/>
        </w:rPr>
        <w:t>Udostępniającym</w:t>
      </w:r>
      <w:r w:rsidRPr="006469D0">
        <w:rPr>
          <w:rFonts w:ascii="Cambria" w:eastAsia="Calibri" w:hAnsi="Cambria"/>
          <w:sz w:val="24"/>
          <w:szCs w:val="24"/>
          <w:lang w:eastAsia="en-US"/>
        </w:rPr>
        <w:t>”)</w:t>
      </w:r>
    </w:p>
    <w:p w14:paraId="6E0808D6" w14:textId="77777777" w:rsidR="00BD0D05" w:rsidRPr="006469D0" w:rsidRDefault="00BD0D05" w:rsidP="00BD0D05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 xml:space="preserve">na potrzeby realizacji zamówienia </w:t>
      </w:r>
      <w:r w:rsidRPr="006469D0">
        <w:rPr>
          <w:rFonts w:ascii="Cambria" w:hAnsi="Cambria"/>
          <w:sz w:val="24"/>
          <w:szCs w:val="24"/>
        </w:rPr>
        <w:t>pn.</w:t>
      </w:r>
      <w:bookmarkStart w:id="2" w:name="_Hlk93089448"/>
      <w:r w:rsidRPr="006469D0">
        <w:rPr>
          <w:rFonts w:ascii="Cambria" w:hAnsi="Cambria"/>
          <w:sz w:val="24"/>
          <w:szCs w:val="24"/>
        </w:rPr>
        <w:t xml:space="preserve"> </w:t>
      </w:r>
    </w:p>
    <w:bookmarkEnd w:id="2"/>
    <w:p w14:paraId="7072C287" w14:textId="43C84C52" w:rsidR="00BD0D05" w:rsidRPr="00C85B3D" w:rsidRDefault="0087486B" w:rsidP="00C85B3D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A86849">
        <w:rPr>
          <w:rFonts w:ascii="Cambria" w:eastAsia="SimSun" w:hAnsi="Cambria"/>
          <w:b/>
          <w:bCs/>
        </w:rPr>
        <w:t>Zakup wyposażenia na potrzeby utworzenia przedszkola w miejscowości Stężyca</w:t>
      </w:r>
      <w:r w:rsidRPr="00A86849">
        <w:rPr>
          <w:rFonts w:ascii="Cambria" w:hAnsi="Cambria"/>
          <w:b/>
        </w:rPr>
        <w:t>,</w:t>
      </w:r>
      <w:r w:rsidRPr="00B505BC">
        <w:rPr>
          <w:rFonts w:ascii="Cambria" w:hAnsi="Cambria" w:cs="CIDFont+F4"/>
        </w:rPr>
        <w:t xml:space="preserve"> nr </w:t>
      </w:r>
      <w:r w:rsidR="00856667" w:rsidRPr="00856667">
        <w:rPr>
          <w:rFonts w:ascii="Cambria" w:hAnsi="Cambria" w:cs="CIDFont+F4"/>
        </w:rPr>
        <w:t>GPIOS.0271.14.2026</w:t>
      </w:r>
      <w:r w:rsidRPr="00856667">
        <w:rPr>
          <w:rFonts w:ascii="Cambria" w:hAnsi="Cambria"/>
          <w:b/>
          <w:color w:val="000000"/>
        </w:rPr>
        <w:t xml:space="preserve">, </w:t>
      </w:r>
      <w:r w:rsidRPr="00856667">
        <w:rPr>
          <w:rFonts w:ascii="Cambria" w:hAnsi="Cambria"/>
          <w:snapToGrid w:val="0"/>
        </w:rPr>
        <w:t>p</w:t>
      </w:r>
      <w:r w:rsidRPr="00856667">
        <w:rPr>
          <w:rFonts w:ascii="Cambria" w:hAnsi="Cambria"/>
        </w:rPr>
        <w:t>rowadzonego</w:t>
      </w:r>
      <w:r w:rsidRPr="00CB2290">
        <w:rPr>
          <w:rFonts w:ascii="Cambria" w:hAnsi="Cambria"/>
        </w:rPr>
        <w:t xml:space="preserve"> przez </w:t>
      </w:r>
      <w:r w:rsidRPr="00CB2290">
        <w:rPr>
          <w:rFonts w:ascii="Cambria" w:hAnsi="Cambria"/>
          <w:b/>
        </w:rPr>
        <w:t xml:space="preserve">Gminę </w:t>
      </w:r>
      <w:r>
        <w:rPr>
          <w:rFonts w:ascii="Cambria" w:hAnsi="Cambria"/>
          <w:b/>
        </w:rPr>
        <w:t>Stężyca</w:t>
      </w:r>
      <w:r w:rsidR="00BD0D05" w:rsidRPr="00C473CD">
        <w:rPr>
          <w:rFonts w:ascii="Cambria" w:hAnsi="Cambria"/>
          <w:b/>
          <w:sz w:val="24"/>
          <w:szCs w:val="24"/>
        </w:rPr>
        <w:t>,</w:t>
      </w:r>
      <w:r w:rsidR="00BD0D05" w:rsidRPr="006469D0">
        <w:rPr>
          <w:rFonts w:ascii="Cambria" w:hAnsi="Cambria"/>
          <w:b/>
          <w:sz w:val="24"/>
          <w:szCs w:val="24"/>
        </w:rPr>
        <w:t xml:space="preserve"> </w:t>
      </w:r>
      <w:r w:rsidR="00BD0D05" w:rsidRPr="006469D0">
        <w:rPr>
          <w:rFonts w:ascii="Cambria" w:eastAsia="Calibri" w:hAnsi="Cambria"/>
          <w:sz w:val="24"/>
          <w:szCs w:val="24"/>
          <w:lang w:eastAsia="en-US"/>
        </w:rPr>
        <w:t>zobowiązuje się do oddania do dyspozycji na rzecz wykonawcy:</w:t>
      </w:r>
    </w:p>
    <w:p w14:paraId="7D9DA4FB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……………………………………………………………………………………………………………………..….…………</w:t>
      </w:r>
    </w:p>
    <w:p w14:paraId="23CF3FC6" w14:textId="77777777" w:rsidR="00BD0D05" w:rsidRPr="006469D0" w:rsidRDefault="00BD0D05" w:rsidP="00BD0D05">
      <w:pPr>
        <w:jc w:val="center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(nazwa, któremu zostanie udostępniony potencjał)</w:t>
      </w:r>
    </w:p>
    <w:p w14:paraId="60CE5BE1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……………………………………………………………………………………………………………………………………………………….....……NIP:……………………, REGON …………………..</w:t>
      </w:r>
    </w:p>
    <w:p w14:paraId="67A7B57B" w14:textId="77777777" w:rsidR="00BD0D05" w:rsidRPr="006469D0" w:rsidRDefault="00BD0D05" w:rsidP="00BD0D05">
      <w:pPr>
        <w:jc w:val="center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(adres wykonawcy, NIP, REGON)</w:t>
      </w:r>
    </w:p>
    <w:p w14:paraId="27EA1B5B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(zwanym dalej „</w:t>
      </w:r>
      <w:r w:rsidRPr="006469D0">
        <w:rPr>
          <w:rFonts w:ascii="Cambria" w:eastAsia="Calibri" w:hAnsi="Cambria"/>
          <w:b/>
          <w:sz w:val="24"/>
          <w:szCs w:val="24"/>
          <w:lang w:eastAsia="en-US"/>
        </w:rPr>
        <w:t>Wykonawcą</w:t>
      </w:r>
      <w:r w:rsidRPr="006469D0">
        <w:rPr>
          <w:rFonts w:ascii="Cambria" w:eastAsia="Calibri" w:hAnsi="Cambria"/>
          <w:sz w:val="24"/>
          <w:szCs w:val="24"/>
          <w:lang w:eastAsia="en-US"/>
        </w:rPr>
        <w:t>”)</w:t>
      </w:r>
    </w:p>
    <w:p w14:paraId="5B284C92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</w:p>
    <w:p w14:paraId="340E6710" w14:textId="77777777" w:rsidR="00BD0D05" w:rsidRPr="006469D0" w:rsidRDefault="00BD0D05" w:rsidP="00BD0D05">
      <w:pPr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lastRenderedPageBreak/>
        <w:t>niezbędne zasoby w zakresie</w:t>
      </w:r>
      <w:r w:rsidRPr="006469D0">
        <w:rPr>
          <w:rStyle w:val="Odwoanieprzypisudolnego"/>
          <w:rFonts w:ascii="Cambria" w:eastAsia="Calibri" w:hAnsi="Cambria"/>
          <w:sz w:val="24"/>
          <w:szCs w:val="24"/>
          <w:lang w:eastAsia="en-US"/>
        </w:rPr>
        <w:footnoteReference w:id="1"/>
      </w:r>
      <w:r w:rsidRPr="006469D0">
        <w:rPr>
          <w:rFonts w:ascii="Cambria" w:eastAsia="Calibri" w:hAnsi="Cambria"/>
          <w:sz w:val="24"/>
          <w:szCs w:val="24"/>
          <w:lang w:eastAsia="en-US"/>
        </w:rPr>
        <w:t>:</w:t>
      </w:r>
    </w:p>
    <w:p w14:paraId="2794AB7A" w14:textId="77777777" w:rsidR="00BD0D05" w:rsidRPr="006469D0" w:rsidRDefault="00BD0D05" w:rsidP="00BD0D05">
      <w:pPr>
        <w:widowControl/>
        <w:numPr>
          <w:ilvl w:val="0"/>
          <w:numId w:val="10"/>
        </w:numPr>
        <w:suppressAutoHyphens w:val="0"/>
        <w:adjustRightInd/>
        <w:spacing w:after="0"/>
        <w:ind w:left="284" w:hanging="284"/>
        <w:textAlignment w:val="auto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ab/>
        <w:t>zakres dostępnych wykonawcy zasobów podmiotu udostępniającego zasoby:</w:t>
      </w:r>
    </w:p>
    <w:p w14:paraId="0D8338EC" w14:textId="77777777" w:rsidR="00BD0D05" w:rsidRPr="006469D0" w:rsidRDefault="00BD0D05" w:rsidP="00BD0D05">
      <w:pPr>
        <w:ind w:left="284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……………………………………………………………………………………………………………………..….……</w:t>
      </w:r>
    </w:p>
    <w:p w14:paraId="7E2B61CA" w14:textId="77777777" w:rsidR="00BD0D05" w:rsidRPr="006469D0" w:rsidRDefault="00BD0D05" w:rsidP="00BD0D05">
      <w:pPr>
        <w:widowControl/>
        <w:numPr>
          <w:ilvl w:val="0"/>
          <w:numId w:val="10"/>
        </w:numPr>
        <w:suppressAutoHyphens w:val="0"/>
        <w:adjustRightInd/>
        <w:spacing w:after="0"/>
        <w:ind w:left="284" w:hanging="284"/>
        <w:textAlignment w:val="auto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ab/>
        <w:t>sposób wykorzystania zasobów innego podmiotu, przez wykonawcę, przy wykonywaniu zamówienia:</w:t>
      </w:r>
    </w:p>
    <w:p w14:paraId="61537B17" w14:textId="77777777" w:rsidR="00BD0D05" w:rsidRPr="006469D0" w:rsidRDefault="00BD0D05" w:rsidP="00BD0D05">
      <w:pPr>
        <w:ind w:left="284"/>
        <w:rPr>
          <w:rFonts w:ascii="Cambria" w:eastAsia="Calibri" w:hAnsi="Cambria"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………………………………………………………………………………………………………………….…...………</w:t>
      </w:r>
    </w:p>
    <w:p w14:paraId="5AA6132C" w14:textId="77777777" w:rsidR="00BD0D05" w:rsidRPr="006469D0" w:rsidRDefault="00BD0D05" w:rsidP="00BD0D05">
      <w:pPr>
        <w:widowControl/>
        <w:numPr>
          <w:ilvl w:val="0"/>
          <w:numId w:val="10"/>
        </w:numPr>
        <w:suppressAutoHyphens w:val="0"/>
        <w:adjustRightInd/>
        <w:spacing w:after="0"/>
        <w:ind w:left="284" w:hanging="284"/>
        <w:textAlignment w:val="auto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ab/>
        <w:t>charakter stosunku, jaki będzie łączył wykonawcę z innym podmiotem:</w:t>
      </w:r>
    </w:p>
    <w:p w14:paraId="303A5574" w14:textId="77777777" w:rsidR="00BD0D05" w:rsidRPr="006469D0" w:rsidRDefault="00BD0D05" w:rsidP="00BD0D05">
      <w:pPr>
        <w:ind w:left="284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…………………………………………………………………………………………………..…………………..………</w:t>
      </w:r>
    </w:p>
    <w:p w14:paraId="48ED0E25" w14:textId="77777777" w:rsidR="00BD0D05" w:rsidRPr="006469D0" w:rsidRDefault="00BD0D05" w:rsidP="00BD0D05">
      <w:pPr>
        <w:widowControl/>
        <w:numPr>
          <w:ilvl w:val="0"/>
          <w:numId w:val="10"/>
        </w:numPr>
        <w:suppressAutoHyphens w:val="0"/>
        <w:adjustRightInd/>
        <w:spacing w:after="0"/>
        <w:ind w:left="284" w:hanging="284"/>
        <w:textAlignment w:val="auto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ab/>
        <w:t>zakres udziału innego podmiotu przy wykonywaniu zamówienia:</w:t>
      </w:r>
    </w:p>
    <w:p w14:paraId="49447476" w14:textId="77777777" w:rsidR="00BD0D05" w:rsidRPr="006469D0" w:rsidRDefault="00BD0D05" w:rsidP="00BD0D05">
      <w:pPr>
        <w:ind w:left="284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>……………………………………………………………………………………………………………………..…………</w:t>
      </w:r>
    </w:p>
    <w:p w14:paraId="6234B698" w14:textId="77777777" w:rsidR="00BD0D05" w:rsidRPr="006469D0" w:rsidRDefault="00BD0D05" w:rsidP="00BD0D05">
      <w:pPr>
        <w:widowControl/>
        <w:numPr>
          <w:ilvl w:val="0"/>
          <w:numId w:val="10"/>
        </w:numPr>
        <w:suppressAutoHyphens w:val="0"/>
        <w:adjustRightInd/>
        <w:spacing w:after="0"/>
        <w:ind w:left="142" w:hanging="142"/>
        <w:textAlignment w:val="auto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 xml:space="preserve"> </w:t>
      </w:r>
      <w:r w:rsidRPr="006469D0">
        <w:rPr>
          <w:rFonts w:ascii="Cambria" w:eastAsia="Calibri" w:hAnsi="Cambria"/>
          <w:b/>
          <w:bCs/>
          <w:sz w:val="24"/>
          <w:szCs w:val="24"/>
          <w:lang w:eastAsia="en-US"/>
        </w:rPr>
        <w:tab/>
        <w:t>okres udziału innego podmiotu przy wykonywaniu zamówienia:</w:t>
      </w:r>
    </w:p>
    <w:p w14:paraId="1B4DDC5B" w14:textId="77777777" w:rsidR="00BD0D05" w:rsidRPr="006469D0" w:rsidRDefault="00BD0D05" w:rsidP="00BD0D05">
      <w:pPr>
        <w:ind w:left="142"/>
        <w:rPr>
          <w:rFonts w:ascii="Cambria" w:eastAsia="Calibri" w:hAnsi="Cambria"/>
          <w:b/>
          <w:bCs/>
          <w:sz w:val="24"/>
          <w:szCs w:val="24"/>
          <w:lang w:eastAsia="en-US"/>
        </w:rPr>
      </w:pPr>
      <w:r w:rsidRPr="006469D0">
        <w:rPr>
          <w:rFonts w:ascii="Cambria" w:eastAsia="Calibri" w:hAnsi="Cambria"/>
          <w:sz w:val="24"/>
          <w:szCs w:val="24"/>
          <w:lang w:eastAsia="en-US"/>
        </w:rPr>
        <w:t xml:space="preserve"> ……………………………………………………………………………………………………………………..…………</w:t>
      </w:r>
    </w:p>
    <w:p w14:paraId="52E12E2D" w14:textId="3460FD36" w:rsidR="00BD0D05" w:rsidRPr="00F364B2" w:rsidRDefault="00BD0D05" w:rsidP="00F364B2">
      <w:pPr>
        <w:ind w:left="142"/>
        <w:jc w:val="right"/>
        <w:rPr>
          <w:rFonts w:ascii="Cambria" w:hAnsi="Cambria"/>
          <w:i/>
          <w:iCs/>
          <w:sz w:val="24"/>
          <w:szCs w:val="24"/>
        </w:rPr>
      </w:pPr>
      <w:r w:rsidRPr="006469D0">
        <w:rPr>
          <w:rFonts w:ascii="Cambria" w:hAnsi="Cambria"/>
          <w:i/>
          <w:iCs/>
          <w:sz w:val="24"/>
          <w:szCs w:val="24"/>
        </w:rPr>
        <w:tab/>
      </w:r>
      <w:r w:rsidRPr="006469D0">
        <w:rPr>
          <w:rFonts w:ascii="Cambria" w:hAnsi="Cambria"/>
          <w:iCs/>
          <w:sz w:val="24"/>
          <w:szCs w:val="24"/>
        </w:rPr>
        <w:t xml:space="preserve">podpis </w:t>
      </w:r>
    </w:p>
    <w:p w14:paraId="7C09EA2D" w14:textId="1C52ED29" w:rsidR="00BD0D05" w:rsidRPr="006469D0" w:rsidRDefault="00BD0D05" w:rsidP="00F364B2">
      <w:pPr>
        <w:ind w:firstLine="57"/>
        <w:rPr>
          <w:rFonts w:ascii="Cambria" w:hAnsi="Cambria"/>
          <w:sz w:val="24"/>
          <w:szCs w:val="24"/>
        </w:rPr>
      </w:pPr>
      <w:r w:rsidRPr="006469D0">
        <w:rPr>
          <w:rFonts w:ascii="Cambria" w:hAnsi="Cambria"/>
          <w:i/>
          <w:sz w:val="24"/>
          <w:szCs w:val="24"/>
        </w:rPr>
        <w:t>*wybrać odpowiednie</w:t>
      </w:r>
    </w:p>
    <w:bookmarkEnd w:id="0"/>
    <w:bookmarkEnd w:id="1"/>
    <w:p w14:paraId="378E2077" w14:textId="77777777" w:rsidR="00AF73AA" w:rsidRPr="00BD0D05" w:rsidRDefault="00AF73AA" w:rsidP="00BD0D05">
      <w:pPr>
        <w:tabs>
          <w:tab w:val="left" w:pos="142"/>
        </w:tabs>
        <w:spacing w:after="0"/>
        <w:rPr>
          <w:rFonts w:ascii="Cambria" w:hAnsi="Cambria"/>
          <w:sz w:val="24"/>
          <w:szCs w:val="24"/>
        </w:rPr>
      </w:pPr>
    </w:p>
    <w:sectPr w:rsidR="00AF73AA" w:rsidRPr="00BD0D05" w:rsidSect="00294457">
      <w:headerReference w:type="default" r:id="rId8"/>
      <w:footerReference w:type="default" r:id="rId9"/>
      <w:pgSz w:w="11906" w:h="16838"/>
      <w:pgMar w:top="1417" w:right="1417" w:bottom="1110" w:left="1417" w:header="850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FDE3" w14:textId="77777777" w:rsidR="00371F3A" w:rsidRDefault="00371F3A" w:rsidP="009C3898">
      <w:pPr>
        <w:spacing w:after="0" w:line="240" w:lineRule="auto"/>
      </w:pPr>
      <w:r>
        <w:separator/>
      </w:r>
    </w:p>
  </w:endnote>
  <w:endnote w:type="continuationSeparator" w:id="0">
    <w:p w14:paraId="153A08F6" w14:textId="77777777" w:rsidR="00371F3A" w:rsidRDefault="00371F3A" w:rsidP="009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Times New Roman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A445" w14:textId="1060A3EB" w:rsidR="000116EF" w:rsidRPr="00E36E80" w:rsidRDefault="000116EF" w:rsidP="004B3D4F">
    <w:pPr>
      <w:pStyle w:val="Stopka"/>
      <w:rPr>
        <w:rFonts w:ascii="Cambria" w:hAnsi="Cambria" w:cs="Arial"/>
      </w:rPr>
    </w:pPr>
    <w:r w:rsidRPr="00E36E80">
      <w:rPr>
        <w:rFonts w:ascii="Cambria" w:hAnsi="Cambria" w:cs="Arial"/>
        <w:bdr w:val="single" w:sz="4" w:space="0" w:color="000000"/>
      </w:rPr>
      <w:tab/>
      <w:t>Zał</w:t>
    </w:r>
    <w:r>
      <w:rPr>
        <w:rFonts w:ascii="Cambria" w:hAnsi="Cambria" w:cs="Arial"/>
        <w:bdr w:val="single" w:sz="4" w:space="0" w:color="000000"/>
        <w:lang w:val="pl-PL"/>
      </w:rPr>
      <w:t>ącznik</w:t>
    </w:r>
    <w:r w:rsidRPr="00E36E80">
      <w:rPr>
        <w:rFonts w:ascii="Cambria" w:hAnsi="Cambria" w:cs="Arial"/>
        <w:bdr w:val="single" w:sz="4" w:space="0" w:color="000000"/>
      </w:rPr>
      <w:t xml:space="preserve"> Nr </w:t>
    </w:r>
    <w:r w:rsidR="00170BB6">
      <w:rPr>
        <w:rFonts w:ascii="Cambria" w:hAnsi="Cambria" w:cs="Arial"/>
        <w:bdr w:val="single" w:sz="4" w:space="0" w:color="000000"/>
      </w:rPr>
      <w:t>7</w:t>
    </w:r>
    <w:r w:rsidRPr="00E36E80">
      <w:rPr>
        <w:rFonts w:ascii="Cambria" w:hAnsi="Cambria" w:cs="Arial"/>
        <w:bdr w:val="single" w:sz="4" w:space="0" w:color="000000"/>
      </w:rPr>
      <w:t xml:space="preserve"> do SWZ </w:t>
    </w:r>
    <w:r w:rsidRPr="00E36E80">
      <w:rPr>
        <w:rFonts w:ascii="Cambria" w:hAnsi="Cambria" w:cs="Arial"/>
        <w:bdr w:val="single" w:sz="4" w:space="0" w:color="000000"/>
      </w:rPr>
      <w:tab/>
      <w:t xml:space="preserve">Strona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PAGE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87486B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  <w:r w:rsidRPr="00E36E80">
      <w:rPr>
        <w:rFonts w:ascii="Cambria" w:hAnsi="Cambria" w:cs="Arial"/>
        <w:bdr w:val="single" w:sz="4" w:space="0" w:color="000000"/>
      </w:rPr>
      <w:t xml:space="preserve"> z </w:t>
    </w:r>
    <w:r w:rsidRPr="00E36E80">
      <w:rPr>
        <w:rFonts w:ascii="Cambria" w:hAnsi="Cambria" w:cs="Arial"/>
        <w:b/>
        <w:bdr w:val="single" w:sz="4" w:space="0" w:color="000000"/>
      </w:rPr>
      <w:fldChar w:fldCharType="begin"/>
    </w:r>
    <w:r w:rsidRPr="00E36E80">
      <w:rPr>
        <w:rFonts w:ascii="Cambria" w:hAnsi="Cambria" w:cs="Arial"/>
        <w:b/>
        <w:bdr w:val="single" w:sz="4" w:space="0" w:color="000000"/>
      </w:rPr>
      <w:instrText>NUMPAGES</w:instrText>
    </w:r>
    <w:r w:rsidRPr="00E36E80">
      <w:rPr>
        <w:rFonts w:ascii="Cambria" w:hAnsi="Cambria" w:cs="Arial"/>
        <w:b/>
        <w:bdr w:val="single" w:sz="4" w:space="0" w:color="000000"/>
      </w:rPr>
      <w:fldChar w:fldCharType="separate"/>
    </w:r>
    <w:r w:rsidR="0087486B">
      <w:rPr>
        <w:rFonts w:ascii="Cambria" w:hAnsi="Cambria" w:cs="Arial"/>
        <w:b/>
        <w:noProof/>
        <w:bdr w:val="single" w:sz="4" w:space="0" w:color="000000"/>
      </w:rPr>
      <w:t>2</w:t>
    </w:r>
    <w:r w:rsidRPr="00E36E80">
      <w:rPr>
        <w:rFonts w:ascii="Cambria" w:hAnsi="Cambria" w:cs="Arial"/>
        <w:b/>
        <w:bdr w:val="single" w:sz="4" w:space="0" w:color="000000"/>
      </w:rPr>
      <w:fldChar w:fldCharType="end"/>
    </w:r>
  </w:p>
  <w:p w14:paraId="38ED1C73" w14:textId="77777777" w:rsidR="000116EF" w:rsidRDefault="00011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4FC7" w14:textId="77777777" w:rsidR="00371F3A" w:rsidRDefault="00371F3A" w:rsidP="009C3898">
      <w:pPr>
        <w:spacing w:after="0" w:line="240" w:lineRule="auto"/>
      </w:pPr>
      <w:r>
        <w:separator/>
      </w:r>
    </w:p>
  </w:footnote>
  <w:footnote w:type="continuationSeparator" w:id="0">
    <w:p w14:paraId="2B69F1A0" w14:textId="77777777" w:rsidR="00371F3A" w:rsidRDefault="00371F3A" w:rsidP="009C3898">
      <w:pPr>
        <w:spacing w:after="0" w:line="240" w:lineRule="auto"/>
      </w:pPr>
      <w:r>
        <w:continuationSeparator/>
      </w:r>
    </w:p>
  </w:footnote>
  <w:footnote w:id="1">
    <w:p w14:paraId="2369C6FF" w14:textId="77777777" w:rsidR="00BD0D05" w:rsidRDefault="00BD0D05" w:rsidP="00BD0D05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6755D6">
        <w:rPr>
          <w:rFonts w:ascii="Calibri" w:hAnsi="Calibri"/>
          <w:sz w:val="16"/>
          <w:szCs w:val="16"/>
        </w:rPr>
        <w:t xml:space="preserve">Zobowiązanie musi potwierdzać, że stosunek łączący wykonawcę z podmiotami udostępniającymi zasoby gwarantuje rzeczywisty dostęp do tych zasobów oraz określać w szczególności informacje o których mowa w art. 118 ust 4. ustawy </w:t>
      </w:r>
      <w:proofErr w:type="spellStart"/>
      <w:r w:rsidRPr="006755D6">
        <w:rPr>
          <w:rFonts w:ascii="Calibri" w:hAnsi="Calibri"/>
          <w:sz w:val="16"/>
          <w:szCs w:val="16"/>
        </w:rPr>
        <w:t>p.z.p</w:t>
      </w:r>
      <w:proofErr w:type="spellEnd"/>
      <w:r w:rsidRPr="006755D6">
        <w:rPr>
          <w:rFonts w:ascii="Calibri" w:hAnsi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27D9" w14:textId="73B28EFD" w:rsidR="00317AB8" w:rsidRPr="00317AB8" w:rsidRDefault="0087486B" w:rsidP="00317AB8">
    <w:pPr>
      <w:pStyle w:val="Nagwek"/>
      <w:rPr>
        <w:rFonts w:ascii="Calibri" w:eastAsia="Calibri" w:hAnsi="Calibri"/>
        <w:noProof/>
        <w:lang w:eastAsia="pl-PL"/>
      </w:rPr>
    </w:pPr>
    <w:bookmarkStart w:id="3" w:name="_Hlk95842155"/>
    <w:r w:rsidRPr="00BB7A21">
      <w:rPr>
        <w:rFonts w:ascii="Cambria" w:hAnsi="Cambria"/>
        <w:bCs/>
        <w:noProof/>
        <w:color w:val="000000"/>
        <w:sz w:val="10"/>
        <w:szCs w:val="10"/>
      </w:rPr>
      <w:drawing>
        <wp:inline distT="0" distB="0" distL="0" distR="0" wp14:anchorId="242473C0" wp14:editId="5D06AEEE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3"/>
  <w:p w14:paraId="5244FF58" w14:textId="77777777" w:rsidR="000116EF" w:rsidRPr="00D01B21" w:rsidRDefault="000116EF" w:rsidP="00353FF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2" w15:restartNumberingAfterBreak="0">
    <w:nsid w:val="0000000F"/>
    <w:multiLevelType w:val="singleLevel"/>
    <w:tmpl w:val="556C6206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5" w15:restartNumberingAfterBreak="0">
    <w:nsid w:val="00000026"/>
    <w:multiLevelType w:val="singleLevel"/>
    <w:tmpl w:val="82A45838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/>
        <w:bCs/>
        <w:sz w:val="24"/>
        <w:szCs w:val="24"/>
      </w:rPr>
    </w:lvl>
  </w:abstractNum>
  <w:abstractNum w:abstractNumId="6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7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8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0" w15:restartNumberingAfterBreak="0">
    <w:nsid w:val="00000046"/>
    <w:multiLevelType w:val="multilevel"/>
    <w:tmpl w:val="4D6EED2C"/>
    <w:name w:val="WW8Num7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644" w:hanging="360"/>
      </w:pPr>
      <w:rPr>
        <w:rFonts w:ascii="Cambria" w:hAnsi="Cambria" w:cs="Cambria" w:hint="default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 w15:restartNumberingAfterBreak="0">
    <w:nsid w:val="00000047"/>
    <w:multiLevelType w:val="singleLevel"/>
    <w:tmpl w:val="00000047"/>
    <w:name w:val="WW8Num71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/>
        <w:sz w:val="24"/>
        <w:szCs w:val="24"/>
      </w:rPr>
    </w:lvl>
  </w:abstractNum>
  <w:abstractNum w:abstractNumId="12" w15:restartNumberingAfterBreak="0">
    <w:nsid w:val="00000052"/>
    <w:multiLevelType w:val="singleLevel"/>
    <w:tmpl w:val="00000052"/>
    <w:name w:val="WW8Num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Times New Roman"/>
        <w:sz w:val="24"/>
        <w:szCs w:val="24"/>
      </w:rPr>
    </w:lvl>
  </w:abstractNum>
  <w:abstractNum w:abstractNumId="13" w15:restartNumberingAfterBreak="0">
    <w:nsid w:val="18436DCA"/>
    <w:multiLevelType w:val="multilevel"/>
    <w:tmpl w:val="C090D46E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14" w15:restartNumberingAfterBreak="0">
    <w:nsid w:val="28D7056C"/>
    <w:multiLevelType w:val="multilevel"/>
    <w:tmpl w:val="D4F0B362"/>
    <w:lvl w:ilvl="0">
      <w:start w:val="1"/>
      <w:numFmt w:val="decimal"/>
      <w:lvlText w:val="%1"/>
      <w:lvlJc w:val="left"/>
      <w:pPr>
        <w:tabs>
          <w:tab w:val="num" w:pos="0"/>
        </w:tabs>
        <w:ind w:left="340" w:hanging="340"/>
      </w:pPr>
      <w:rPr>
        <w:b w:val="0"/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B09FA"/>
    <w:multiLevelType w:val="multilevel"/>
    <w:tmpl w:val="C1043062"/>
    <w:styleLink w:val="WWNum5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</w:lvl>
    <w:lvl w:ilvl="2">
      <w:start w:val="7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5265C16"/>
    <w:multiLevelType w:val="multilevel"/>
    <w:tmpl w:val="04BABFB2"/>
    <w:styleLink w:val="WWNum2"/>
    <w:lvl w:ilvl="0">
      <w:start w:val="1"/>
      <w:numFmt w:val="decimal"/>
      <w:lvlText w:val="%1."/>
      <w:lvlJc w:val="left"/>
      <w:pPr>
        <w:ind w:left="2062" w:hanging="360"/>
      </w:pPr>
      <w:rPr>
        <w:b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Calibri" w:hAnsi="Symbol" w:cs="ArialNarro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5684BC9"/>
    <w:multiLevelType w:val="multilevel"/>
    <w:tmpl w:val="28A83960"/>
    <w:styleLink w:val="WWNum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BF6336F"/>
    <w:multiLevelType w:val="hybridMultilevel"/>
    <w:tmpl w:val="79644F9C"/>
    <w:lvl w:ilvl="0" w:tplc="99E460B0">
      <w:start w:val="1"/>
      <w:numFmt w:val="decimal"/>
      <w:lvlText w:val="%1."/>
      <w:lvlJc w:val="left"/>
      <w:pPr>
        <w:ind w:left="928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10DFD"/>
    <w:multiLevelType w:val="multilevel"/>
    <w:tmpl w:val="89587F28"/>
    <w:styleLink w:val="WWNum4"/>
    <w:lvl w:ilvl="0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81425996">
    <w:abstractNumId w:val="22"/>
  </w:num>
  <w:num w:numId="2" w16cid:durableId="28382169">
    <w:abstractNumId w:val="18"/>
  </w:num>
  <w:num w:numId="3" w16cid:durableId="700060070">
    <w:abstractNumId w:val="21"/>
  </w:num>
  <w:num w:numId="4" w16cid:durableId="1787311189">
    <w:abstractNumId w:val="19"/>
  </w:num>
  <w:num w:numId="5" w16cid:durableId="538401881">
    <w:abstractNumId w:val="17"/>
  </w:num>
  <w:num w:numId="6" w16cid:durableId="1477184347">
    <w:abstractNumId w:val="15"/>
  </w:num>
  <w:num w:numId="7" w16cid:durableId="227427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3660907">
    <w:abstractNumId w:val="13"/>
  </w:num>
  <w:num w:numId="9" w16cid:durableId="13941575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03437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98"/>
    <w:rsid w:val="00002FC9"/>
    <w:rsid w:val="00003020"/>
    <w:rsid w:val="000103E1"/>
    <w:rsid w:val="00010F71"/>
    <w:rsid w:val="000116EF"/>
    <w:rsid w:val="00011792"/>
    <w:rsid w:val="0001222D"/>
    <w:rsid w:val="00012305"/>
    <w:rsid w:val="0001235A"/>
    <w:rsid w:val="000139D4"/>
    <w:rsid w:val="00013C3B"/>
    <w:rsid w:val="0001642D"/>
    <w:rsid w:val="0001785D"/>
    <w:rsid w:val="00026148"/>
    <w:rsid w:val="0002638F"/>
    <w:rsid w:val="00030A9F"/>
    <w:rsid w:val="0003367B"/>
    <w:rsid w:val="00036BD7"/>
    <w:rsid w:val="00037EF6"/>
    <w:rsid w:val="00040CFC"/>
    <w:rsid w:val="00041C28"/>
    <w:rsid w:val="000441F5"/>
    <w:rsid w:val="0004449F"/>
    <w:rsid w:val="0004470E"/>
    <w:rsid w:val="00044BCA"/>
    <w:rsid w:val="00047C4A"/>
    <w:rsid w:val="00052416"/>
    <w:rsid w:val="00063697"/>
    <w:rsid w:val="00077606"/>
    <w:rsid w:val="000811B7"/>
    <w:rsid w:val="00083981"/>
    <w:rsid w:val="000857D6"/>
    <w:rsid w:val="000901C7"/>
    <w:rsid w:val="0009128B"/>
    <w:rsid w:val="00091761"/>
    <w:rsid w:val="00093595"/>
    <w:rsid w:val="000A1CC7"/>
    <w:rsid w:val="000A3D5C"/>
    <w:rsid w:val="000A5343"/>
    <w:rsid w:val="000A56B8"/>
    <w:rsid w:val="000B54C7"/>
    <w:rsid w:val="000B631F"/>
    <w:rsid w:val="000B713F"/>
    <w:rsid w:val="000C393B"/>
    <w:rsid w:val="000D631B"/>
    <w:rsid w:val="000E1864"/>
    <w:rsid w:val="000E5999"/>
    <w:rsid w:val="000E6D1C"/>
    <w:rsid w:val="000F50C7"/>
    <w:rsid w:val="000F743A"/>
    <w:rsid w:val="001003FE"/>
    <w:rsid w:val="00103E83"/>
    <w:rsid w:val="001076F6"/>
    <w:rsid w:val="001102F3"/>
    <w:rsid w:val="0011132E"/>
    <w:rsid w:val="00114BC5"/>
    <w:rsid w:val="00122145"/>
    <w:rsid w:val="00122EBF"/>
    <w:rsid w:val="00125E08"/>
    <w:rsid w:val="00131E93"/>
    <w:rsid w:val="001350D2"/>
    <w:rsid w:val="00135211"/>
    <w:rsid w:val="0013703E"/>
    <w:rsid w:val="0014065F"/>
    <w:rsid w:val="001430BD"/>
    <w:rsid w:val="00146D22"/>
    <w:rsid w:val="00150DF9"/>
    <w:rsid w:val="00155773"/>
    <w:rsid w:val="00163E75"/>
    <w:rsid w:val="00165E8B"/>
    <w:rsid w:val="00167067"/>
    <w:rsid w:val="00167C57"/>
    <w:rsid w:val="00170BB6"/>
    <w:rsid w:val="0017112D"/>
    <w:rsid w:val="001731A5"/>
    <w:rsid w:val="0017364B"/>
    <w:rsid w:val="00183EF3"/>
    <w:rsid w:val="00184886"/>
    <w:rsid w:val="00190E37"/>
    <w:rsid w:val="001959EB"/>
    <w:rsid w:val="00196858"/>
    <w:rsid w:val="001974F2"/>
    <w:rsid w:val="001A1FE9"/>
    <w:rsid w:val="001B0A83"/>
    <w:rsid w:val="001B223D"/>
    <w:rsid w:val="001B5C5A"/>
    <w:rsid w:val="001B6853"/>
    <w:rsid w:val="001C0B82"/>
    <w:rsid w:val="001C193B"/>
    <w:rsid w:val="001C52EC"/>
    <w:rsid w:val="001C6744"/>
    <w:rsid w:val="001D250C"/>
    <w:rsid w:val="001E00C1"/>
    <w:rsid w:val="001E3BA1"/>
    <w:rsid w:val="001E5B66"/>
    <w:rsid w:val="001F1C28"/>
    <w:rsid w:val="001F2346"/>
    <w:rsid w:val="001F6227"/>
    <w:rsid w:val="00202248"/>
    <w:rsid w:val="002042BF"/>
    <w:rsid w:val="00205437"/>
    <w:rsid w:val="0020784F"/>
    <w:rsid w:val="00212E9B"/>
    <w:rsid w:val="00214967"/>
    <w:rsid w:val="00214E2B"/>
    <w:rsid w:val="00216037"/>
    <w:rsid w:val="0022335C"/>
    <w:rsid w:val="00224962"/>
    <w:rsid w:val="00232AEC"/>
    <w:rsid w:val="0023592B"/>
    <w:rsid w:val="002371B7"/>
    <w:rsid w:val="002418A9"/>
    <w:rsid w:val="00244FF1"/>
    <w:rsid w:val="00245FF4"/>
    <w:rsid w:val="00246367"/>
    <w:rsid w:val="00263217"/>
    <w:rsid w:val="002643B1"/>
    <w:rsid w:val="00265D9D"/>
    <w:rsid w:val="0028578F"/>
    <w:rsid w:val="00287CCA"/>
    <w:rsid w:val="00294457"/>
    <w:rsid w:val="002953A8"/>
    <w:rsid w:val="002A03A9"/>
    <w:rsid w:val="002A0ACC"/>
    <w:rsid w:val="002A1C14"/>
    <w:rsid w:val="002A1DDD"/>
    <w:rsid w:val="002A2C87"/>
    <w:rsid w:val="002A5EAC"/>
    <w:rsid w:val="002A6070"/>
    <w:rsid w:val="002B58D3"/>
    <w:rsid w:val="002B680C"/>
    <w:rsid w:val="002B68CA"/>
    <w:rsid w:val="002B7D59"/>
    <w:rsid w:val="002C30F3"/>
    <w:rsid w:val="002C6250"/>
    <w:rsid w:val="002C70A0"/>
    <w:rsid w:val="002D2CF7"/>
    <w:rsid w:val="002D434A"/>
    <w:rsid w:val="002D4886"/>
    <w:rsid w:val="002D5043"/>
    <w:rsid w:val="002E0120"/>
    <w:rsid w:val="002E3B17"/>
    <w:rsid w:val="002E406F"/>
    <w:rsid w:val="002E4970"/>
    <w:rsid w:val="002F2274"/>
    <w:rsid w:val="002F63CE"/>
    <w:rsid w:val="002F6718"/>
    <w:rsid w:val="002F75BF"/>
    <w:rsid w:val="0030143F"/>
    <w:rsid w:val="003039F0"/>
    <w:rsid w:val="00312100"/>
    <w:rsid w:val="00314B63"/>
    <w:rsid w:val="00317AB8"/>
    <w:rsid w:val="00323228"/>
    <w:rsid w:val="003403F6"/>
    <w:rsid w:val="00340B32"/>
    <w:rsid w:val="00343799"/>
    <w:rsid w:val="0035019D"/>
    <w:rsid w:val="00351730"/>
    <w:rsid w:val="00353BD8"/>
    <w:rsid w:val="00353FF2"/>
    <w:rsid w:val="00356E23"/>
    <w:rsid w:val="003617E6"/>
    <w:rsid w:val="00363A2D"/>
    <w:rsid w:val="003648C8"/>
    <w:rsid w:val="00364979"/>
    <w:rsid w:val="00365231"/>
    <w:rsid w:val="00365A0E"/>
    <w:rsid w:val="003664C7"/>
    <w:rsid w:val="00367582"/>
    <w:rsid w:val="003676E9"/>
    <w:rsid w:val="003714F5"/>
    <w:rsid w:val="00371F3A"/>
    <w:rsid w:val="003728F0"/>
    <w:rsid w:val="003729B5"/>
    <w:rsid w:val="00372A80"/>
    <w:rsid w:val="0037784C"/>
    <w:rsid w:val="00380804"/>
    <w:rsid w:val="00384EEC"/>
    <w:rsid w:val="003918D0"/>
    <w:rsid w:val="003950A1"/>
    <w:rsid w:val="00395789"/>
    <w:rsid w:val="003A002E"/>
    <w:rsid w:val="003A1775"/>
    <w:rsid w:val="003B6FBB"/>
    <w:rsid w:val="003C6297"/>
    <w:rsid w:val="003C72B8"/>
    <w:rsid w:val="003D20C8"/>
    <w:rsid w:val="003D31EA"/>
    <w:rsid w:val="003D4803"/>
    <w:rsid w:val="003D4CE9"/>
    <w:rsid w:val="003D51B8"/>
    <w:rsid w:val="003D77CE"/>
    <w:rsid w:val="003E4F53"/>
    <w:rsid w:val="003E500F"/>
    <w:rsid w:val="003F2FCB"/>
    <w:rsid w:val="003F59FE"/>
    <w:rsid w:val="00401400"/>
    <w:rsid w:val="00401D62"/>
    <w:rsid w:val="00403F6D"/>
    <w:rsid w:val="004057CC"/>
    <w:rsid w:val="004063A3"/>
    <w:rsid w:val="00406689"/>
    <w:rsid w:val="00406B61"/>
    <w:rsid w:val="00411654"/>
    <w:rsid w:val="00411EAE"/>
    <w:rsid w:val="00412305"/>
    <w:rsid w:val="004132D0"/>
    <w:rsid w:val="00417B51"/>
    <w:rsid w:val="004212F5"/>
    <w:rsid w:val="00423FE9"/>
    <w:rsid w:val="004240BF"/>
    <w:rsid w:val="00430368"/>
    <w:rsid w:val="004303CE"/>
    <w:rsid w:val="00431C91"/>
    <w:rsid w:val="0043588B"/>
    <w:rsid w:val="00435E64"/>
    <w:rsid w:val="004368E6"/>
    <w:rsid w:val="00437F71"/>
    <w:rsid w:val="004406F1"/>
    <w:rsid w:val="00452707"/>
    <w:rsid w:val="00452E50"/>
    <w:rsid w:val="0045300B"/>
    <w:rsid w:val="00462AB9"/>
    <w:rsid w:val="004656B3"/>
    <w:rsid w:val="00467678"/>
    <w:rsid w:val="0047218D"/>
    <w:rsid w:val="00473A2B"/>
    <w:rsid w:val="00476696"/>
    <w:rsid w:val="00476732"/>
    <w:rsid w:val="00480F94"/>
    <w:rsid w:val="00484126"/>
    <w:rsid w:val="004862CC"/>
    <w:rsid w:val="00486DD0"/>
    <w:rsid w:val="0048764E"/>
    <w:rsid w:val="004879DC"/>
    <w:rsid w:val="004879ED"/>
    <w:rsid w:val="00493F2B"/>
    <w:rsid w:val="00494C7E"/>
    <w:rsid w:val="004B2BE3"/>
    <w:rsid w:val="004B3D4F"/>
    <w:rsid w:val="004B4181"/>
    <w:rsid w:val="004C0899"/>
    <w:rsid w:val="004C1732"/>
    <w:rsid w:val="004C7D5B"/>
    <w:rsid w:val="004D1282"/>
    <w:rsid w:val="004D1AE5"/>
    <w:rsid w:val="004D1F53"/>
    <w:rsid w:val="004D1F69"/>
    <w:rsid w:val="004F2AF4"/>
    <w:rsid w:val="004F4659"/>
    <w:rsid w:val="00500115"/>
    <w:rsid w:val="00503801"/>
    <w:rsid w:val="00505E6D"/>
    <w:rsid w:val="005110C9"/>
    <w:rsid w:val="00512484"/>
    <w:rsid w:val="005151B6"/>
    <w:rsid w:val="00516670"/>
    <w:rsid w:val="00522415"/>
    <w:rsid w:val="00523526"/>
    <w:rsid w:val="00526FAC"/>
    <w:rsid w:val="00530D23"/>
    <w:rsid w:val="00532687"/>
    <w:rsid w:val="00532AF2"/>
    <w:rsid w:val="0053474E"/>
    <w:rsid w:val="0054360A"/>
    <w:rsid w:val="005450C8"/>
    <w:rsid w:val="00545FA6"/>
    <w:rsid w:val="005500B2"/>
    <w:rsid w:val="00550AB9"/>
    <w:rsid w:val="00551FFA"/>
    <w:rsid w:val="00553C36"/>
    <w:rsid w:val="0055740E"/>
    <w:rsid w:val="00561A7E"/>
    <w:rsid w:val="0056328C"/>
    <w:rsid w:val="00563E78"/>
    <w:rsid w:val="00565B4C"/>
    <w:rsid w:val="005663A2"/>
    <w:rsid w:val="00571D11"/>
    <w:rsid w:val="00574A96"/>
    <w:rsid w:val="005811C3"/>
    <w:rsid w:val="00586D83"/>
    <w:rsid w:val="0059136E"/>
    <w:rsid w:val="00592A6E"/>
    <w:rsid w:val="0059341A"/>
    <w:rsid w:val="005A088E"/>
    <w:rsid w:val="005A22DF"/>
    <w:rsid w:val="005A285C"/>
    <w:rsid w:val="005A71B1"/>
    <w:rsid w:val="005B0BD1"/>
    <w:rsid w:val="005B5382"/>
    <w:rsid w:val="005C0335"/>
    <w:rsid w:val="005C252F"/>
    <w:rsid w:val="005C35FD"/>
    <w:rsid w:val="005C596C"/>
    <w:rsid w:val="005C5B27"/>
    <w:rsid w:val="005C632A"/>
    <w:rsid w:val="005C784D"/>
    <w:rsid w:val="005D1507"/>
    <w:rsid w:val="005D28E3"/>
    <w:rsid w:val="005D5315"/>
    <w:rsid w:val="005E0CF7"/>
    <w:rsid w:val="005E39EB"/>
    <w:rsid w:val="005E443B"/>
    <w:rsid w:val="005F0243"/>
    <w:rsid w:val="005F15F8"/>
    <w:rsid w:val="005F47D5"/>
    <w:rsid w:val="005F52FD"/>
    <w:rsid w:val="005F784C"/>
    <w:rsid w:val="00603244"/>
    <w:rsid w:val="00605885"/>
    <w:rsid w:val="00606145"/>
    <w:rsid w:val="006218B6"/>
    <w:rsid w:val="00623535"/>
    <w:rsid w:val="00630A7B"/>
    <w:rsid w:val="00631FDC"/>
    <w:rsid w:val="00634371"/>
    <w:rsid w:val="00634671"/>
    <w:rsid w:val="00637234"/>
    <w:rsid w:val="006373D1"/>
    <w:rsid w:val="00637C14"/>
    <w:rsid w:val="00643395"/>
    <w:rsid w:val="0064481B"/>
    <w:rsid w:val="00655AFC"/>
    <w:rsid w:val="00660BCE"/>
    <w:rsid w:val="00661F74"/>
    <w:rsid w:val="00664494"/>
    <w:rsid w:val="006664BC"/>
    <w:rsid w:val="00670283"/>
    <w:rsid w:val="00670B6C"/>
    <w:rsid w:val="00671493"/>
    <w:rsid w:val="00672AAB"/>
    <w:rsid w:val="00675757"/>
    <w:rsid w:val="00675C7B"/>
    <w:rsid w:val="00675F17"/>
    <w:rsid w:val="00676EB1"/>
    <w:rsid w:val="0068041B"/>
    <w:rsid w:val="006825AE"/>
    <w:rsid w:val="006846EF"/>
    <w:rsid w:val="00685424"/>
    <w:rsid w:val="00690293"/>
    <w:rsid w:val="0069509B"/>
    <w:rsid w:val="006A0518"/>
    <w:rsid w:val="006A308F"/>
    <w:rsid w:val="006A3AB0"/>
    <w:rsid w:val="006B1C93"/>
    <w:rsid w:val="006B2175"/>
    <w:rsid w:val="006B2BC2"/>
    <w:rsid w:val="006B2BFD"/>
    <w:rsid w:val="006C07AC"/>
    <w:rsid w:val="006C4A07"/>
    <w:rsid w:val="006D0FD6"/>
    <w:rsid w:val="006D61A3"/>
    <w:rsid w:val="006D6EE4"/>
    <w:rsid w:val="006D76EA"/>
    <w:rsid w:val="006E2EF5"/>
    <w:rsid w:val="006E377E"/>
    <w:rsid w:val="006F12D4"/>
    <w:rsid w:val="006F2FE1"/>
    <w:rsid w:val="006F3224"/>
    <w:rsid w:val="006F407E"/>
    <w:rsid w:val="006F4174"/>
    <w:rsid w:val="006F4E11"/>
    <w:rsid w:val="007011BF"/>
    <w:rsid w:val="007145C6"/>
    <w:rsid w:val="007150C1"/>
    <w:rsid w:val="00720346"/>
    <w:rsid w:val="007210A5"/>
    <w:rsid w:val="00722FF7"/>
    <w:rsid w:val="00725710"/>
    <w:rsid w:val="00726169"/>
    <w:rsid w:val="007265A3"/>
    <w:rsid w:val="0073049B"/>
    <w:rsid w:val="007316E0"/>
    <w:rsid w:val="00733333"/>
    <w:rsid w:val="007365BF"/>
    <w:rsid w:val="007420E4"/>
    <w:rsid w:val="007422FA"/>
    <w:rsid w:val="00751805"/>
    <w:rsid w:val="0075244E"/>
    <w:rsid w:val="00753642"/>
    <w:rsid w:val="0075577E"/>
    <w:rsid w:val="00755E5D"/>
    <w:rsid w:val="00771B11"/>
    <w:rsid w:val="00775529"/>
    <w:rsid w:val="00783349"/>
    <w:rsid w:val="00793557"/>
    <w:rsid w:val="007936BD"/>
    <w:rsid w:val="007B09BF"/>
    <w:rsid w:val="007B2178"/>
    <w:rsid w:val="007B3967"/>
    <w:rsid w:val="007B515E"/>
    <w:rsid w:val="007B5A40"/>
    <w:rsid w:val="007C1642"/>
    <w:rsid w:val="007C3798"/>
    <w:rsid w:val="007C7225"/>
    <w:rsid w:val="007C7550"/>
    <w:rsid w:val="007D38CA"/>
    <w:rsid w:val="007D640D"/>
    <w:rsid w:val="007E293A"/>
    <w:rsid w:val="007E31F6"/>
    <w:rsid w:val="007E5553"/>
    <w:rsid w:val="007E5B3B"/>
    <w:rsid w:val="007E5BDF"/>
    <w:rsid w:val="007E62C5"/>
    <w:rsid w:val="007E67BE"/>
    <w:rsid w:val="007F004F"/>
    <w:rsid w:val="00806AC4"/>
    <w:rsid w:val="00807679"/>
    <w:rsid w:val="00815291"/>
    <w:rsid w:val="00817D15"/>
    <w:rsid w:val="00827C4D"/>
    <w:rsid w:val="0083029C"/>
    <w:rsid w:val="00831F24"/>
    <w:rsid w:val="008323ED"/>
    <w:rsid w:val="0084794A"/>
    <w:rsid w:val="00851F03"/>
    <w:rsid w:val="00854593"/>
    <w:rsid w:val="00856667"/>
    <w:rsid w:val="00861A05"/>
    <w:rsid w:val="00862281"/>
    <w:rsid w:val="00867959"/>
    <w:rsid w:val="00871D7A"/>
    <w:rsid w:val="00872B6E"/>
    <w:rsid w:val="00874096"/>
    <w:rsid w:val="0087486B"/>
    <w:rsid w:val="008807B6"/>
    <w:rsid w:val="008823D4"/>
    <w:rsid w:val="0089164C"/>
    <w:rsid w:val="00891C92"/>
    <w:rsid w:val="0089323D"/>
    <w:rsid w:val="00894C48"/>
    <w:rsid w:val="00895A17"/>
    <w:rsid w:val="00896912"/>
    <w:rsid w:val="008A238B"/>
    <w:rsid w:val="008A34CD"/>
    <w:rsid w:val="008A3D25"/>
    <w:rsid w:val="008A56B5"/>
    <w:rsid w:val="008B23D7"/>
    <w:rsid w:val="008B5361"/>
    <w:rsid w:val="008C048B"/>
    <w:rsid w:val="008C138E"/>
    <w:rsid w:val="008C1F1B"/>
    <w:rsid w:val="008C20CB"/>
    <w:rsid w:val="008C64DB"/>
    <w:rsid w:val="008D1F6A"/>
    <w:rsid w:val="008D3942"/>
    <w:rsid w:val="008D5ABC"/>
    <w:rsid w:val="008E0ACC"/>
    <w:rsid w:val="008E3F92"/>
    <w:rsid w:val="008E67F8"/>
    <w:rsid w:val="008E68D4"/>
    <w:rsid w:val="008F1BE6"/>
    <w:rsid w:val="008F2BDD"/>
    <w:rsid w:val="008F7B76"/>
    <w:rsid w:val="00902008"/>
    <w:rsid w:val="0090425D"/>
    <w:rsid w:val="00916D40"/>
    <w:rsid w:val="009178B5"/>
    <w:rsid w:val="00920F5C"/>
    <w:rsid w:val="00922787"/>
    <w:rsid w:val="00923A8B"/>
    <w:rsid w:val="00930D94"/>
    <w:rsid w:val="0093276C"/>
    <w:rsid w:val="00933346"/>
    <w:rsid w:val="00934535"/>
    <w:rsid w:val="00936E53"/>
    <w:rsid w:val="009403AB"/>
    <w:rsid w:val="00952835"/>
    <w:rsid w:val="00952C2D"/>
    <w:rsid w:val="00954600"/>
    <w:rsid w:val="00956471"/>
    <w:rsid w:val="00957A5E"/>
    <w:rsid w:val="009602DF"/>
    <w:rsid w:val="00973A94"/>
    <w:rsid w:val="009750CE"/>
    <w:rsid w:val="00977669"/>
    <w:rsid w:val="00977975"/>
    <w:rsid w:val="00986574"/>
    <w:rsid w:val="0099509E"/>
    <w:rsid w:val="00997DB5"/>
    <w:rsid w:val="009A242C"/>
    <w:rsid w:val="009A4D94"/>
    <w:rsid w:val="009A6F52"/>
    <w:rsid w:val="009A79A5"/>
    <w:rsid w:val="009B043A"/>
    <w:rsid w:val="009B0528"/>
    <w:rsid w:val="009B0978"/>
    <w:rsid w:val="009B15B1"/>
    <w:rsid w:val="009B1BDF"/>
    <w:rsid w:val="009B69D9"/>
    <w:rsid w:val="009C33E7"/>
    <w:rsid w:val="009C3898"/>
    <w:rsid w:val="009C74F5"/>
    <w:rsid w:val="009D1147"/>
    <w:rsid w:val="009D2E9A"/>
    <w:rsid w:val="009D2FF5"/>
    <w:rsid w:val="009D74B4"/>
    <w:rsid w:val="009E0843"/>
    <w:rsid w:val="009E1FF1"/>
    <w:rsid w:val="009E4586"/>
    <w:rsid w:val="009E47D1"/>
    <w:rsid w:val="009E4D31"/>
    <w:rsid w:val="009E569A"/>
    <w:rsid w:val="009E63E7"/>
    <w:rsid w:val="009F293C"/>
    <w:rsid w:val="009F348D"/>
    <w:rsid w:val="009F6911"/>
    <w:rsid w:val="00A07506"/>
    <w:rsid w:val="00A101F6"/>
    <w:rsid w:val="00A14DDF"/>
    <w:rsid w:val="00A233E7"/>
    <w:rsid w:val="00A23531"/>
    <w:rsid w:val="00A248AC"/>
    <w:rsid w:val="00A27392"/>
    <w:rsid w:val="00A3293F"/>
    <w:rsid w:val="00A33B0F"/>
    <w:rsid w:val="00A3488B"/>
    <w:rsid w:val="00A424D7"/>
    <w:rsid w:val="00A46D53"/>
    <w:rsid w:val="00A471CE"/>
    <w:rsid w:val="00A515C7"/>
    <w:rsid w:val="00A60A34"/>
    <w:rsid w:val="00A671E3"/>
    <w:rsid w:val="00A700E7"/>
    <w:rsid w:val="00A72A95"/>
    <w:rsid w:val="00A7513B"/>
    <w:rsid w:val="00A773EF"/>
    <w:rsid w:val="00A81E85"/>
    <w:rsid w:val="00A84E6C"/>
    <w:rsid w:val="00A862AF"/>
    <w:rsid w:val="00A8730C"/>
    <w:rsid w:val="00A9321C"/>
    <w:rsid w:val="00A971FB"/>
    <w:rsid w:val="00AA044F"/>
    <w:rsid w:val="00AA2369"/>
    <w:rsid w:val="00AA50C5"/>
    <w:rsid w:val="00AB01DF"/>
    <w:rsid w:val="00AB4500"/>
    <w:rsid w:val="00AB73E0"/>
    <w:rsid w:val="00AC0A47"/>
    <w:rsid w:val="00AC3E81"/>
    <w:rsid w:val="00AC5953"/>
    <w:rsid w:val="00AD2913"/>
    <w:rsid w:val="00AD54EC"/>
    <w:rsid w:val="00AD6071"/>
    <w:rsid w:val="00AE18AA"/>
    <w:rsid w:val="00AF03EB"/>
    <w:rsid w:val="00AF13B3"/>
    <w:rsid w:val="00AF1BC4"/>
    <w:rsid w:val="00AF392F"/>
    <w:rsid w:val="00AF62CA"/>
    <w:rsid w:val="00AF7036"/>
    <w:rsid w:val="00AF73AA"/>
    <w:rsid w:val="00AF74E6"/>
    <w:rsid w:val="00B00E53"/>
    <w:rsid w:val="00B0124A"/>
    <w:rsid w:val="00B02092"/>
    <w:rsid w:val="00B05559"/>
    <w:rsid w:val="00B0616D"/>
    <w:rsid w:val="00B07CB4"/>
    <w:rsid w:val="00B14460"/>
    <w:rsid w:val="00B22BE6"/>
    <w:rsid w:val="00B25A9D"/>
    <w:rsid w:val="00B27946"/>
    <w:rsid w:val="00B30323"/>
    <w:rsid w:val="00B33362"/>
    <w:rsid w:val="00B44934"/>
    <w:rsid w:val="00B4544F"/>
    <w:rsid w:val="00B47337"/>
    <w:rsid w:val="00B474E2"/>
    <w:rsid w:val="00B47C06"/>
    <w:rsid w:val="00B5225B"/>
    <w:rsid w:val="00B525D3"/>
    <w:rsid w:val="00B54ADE"/>
    <w:rsid w:val="00B57F7A"/>
    <w:rsid w:val="00B6122A"/>
    <w:rsid w:val="00B74858"/>
    <w:rsid w:val="00B75003"/>
    <w:rsid w:val="00B80609"/>
    <w:rsid w:val="00B82656"/>
    <w:rsid w:val="00B83CE6"/>
    <w:rsid w:val="00B85546"/>
    <w:rsid w:val="00B93564"/>
    <w:rsid w:val="00B96EC3"/>
    <w:rsid w:val="00BA5525"/>
    <w:rsid w:val="00BA76B3"/>
    <w:rsid w:val="00BB25A3"/>
    <w:rsid w:val="00BC08E2"/>
    <w:rsid w:val="00BC1670"/>
    <w:rsid w:val="00BC27BE"/>
    <w:rsid w:val="00BC5F4B"/>
    <w:rsid w:val="00BD0CC1"/>
    <w:rsid w:val="00BD0D05"/>
    <w:rsid w:val="00BD22C7"/>
    <w:rsid w:val="00BD524F"/>
    <w:rsid w:val="00BD53BC"/>
    <w:rsid w:val="00BE1789"/>
    <w:rsid w:val="00BE3861"/>
    <w:rsid w:val="00BE4F3B"/>
    <w:rsid w:val="00BF019E"/>
    <w:rsid w:val="00BF153E"/>
    <w:rsid w:val="00BF4889"/>
    <w:rsid w:val="00BF51EE"/>
    <w:rsid w:val="00C00437"/>
    <w:rsid w:val="00C01C17"/>
    <w:rsid w:val="00C03F1E"/>
    <w:rsid w:val="00C040A7"/>
    <w:rsid w:val="00C049DA"/>
    <w:rsid w:val="00C04E22"/>
    <w:rsid w:val="00C05116"/>
    <w:rsid w:val="00C05C6B"/>
    <w:rsid w:val="00C1188A"/>
    <w:rsid w:val="00C13343"/>
    <w:rsid w:val="00C15DE7"/>
    <w:rsid w:val="00C164F2"/>
    <w:rsid w:val="00C16BD0"/>
    <w:rsid w:val="00C17C09"/>
    <w:rsid w:val="00C20CDC"/>
    <w:rsid w:val="00C27FA9"/>
    <w:rsid w:val="00C30C8B"/>
    <w:rsid w:val="00C32B04"/>
    <w:rsid w:val="00C42056"/>
    <w:rsid w:val="00C424AD"/>
    <w:rsid w:val="00C4281F"/>
    <w:rsid w:val="00C457B8"/>
    <w:rsid w:val="00C46A88"/>
    <w:rsid w:val="00C473CD"/>
    <w:rsid w:val="00C5259F"/>
    <w:rsid w:val="00C539A9"/>
    <w:rsid w:val="00C56FF7"/>
    <w:rsid w:val="00C57E7D"/>
    <w:rsid w:val="00C6125B"/>
    <w:rsid w:val="00C6747C"/>
    <w:rsid w:val="00C67ED7"/>
    <w:rsid w:val="00C75A7F"/>
    <w:rsid w:val="00C75EED"/>
    <w:rsid w:val="00C76CEB"/>
    <w:rsid w:val="00C8057E"/>
    <w:rsid w:val="00C84B61"/>
    <w:rsid w:val="00C85186"/>
    <w:rsid w:val="00C85770"/>
    <w:rsid w:val="00C85B3D"/>
    <w:rsid w:val="00C86115"/>
    <w:rsid w:val="00C868A2"/>
    <w:rsid w:val="00C872B1"/>
    <w:rsid w:val="00C9218F"/>
    <w:rsid w:val="00C94073"/>
    <w:rsid w:val="00C94798"/>
    <w:rsid w:val="00C955BF"/>
    <w:rsid w:val="00C95C3C"/>
    <w:rsid w:val="00C9600D"/>
    <w:rsid w:val="00CA21E4"/>
    <w:rsid w:val="00CB343C"/>
    <w:rsid w:val="00CB5EE8"/>
    <w:rsid w:val="00CC7B62"/>
    <w:rsid w:val="00CD26B4"/>
    <w:rsid w:val="00CE7F16"/>
    <w:rsid w:val="00CF06FA"/>
    <w:rsid w:val="00CF412E"/>
    <w:rsid w:val="00CF6AA4"/>
    <w:rsid w:val="00D02C21"/>
    <w:rsid w:val="00D0588F"/>
    <w:rsid w:val="00D06BE1"/>
    <w:rsid w:val="00D107D2"/>
    <w:rsid w:val="00D109CF"/>
    <w:rsid w:val="00D11297"/>
    <w:rsid w:val="00D118F1"/>
    <w:rsid w:val="00D12B5B"/>
    <w:rsid w:val="00D208F4"/>
    <w:rsid w:val="00D27C57"/>
    <w:rsid w:val="00D31D1A"/>
    <w:rsid w:val="00D3358A"/>
    <w:rsid w:val="00D3387A"/>
    <w:rsid w:val="00D34B0E"/>
    <w:rsid w:val="00D34E00"/>
    <w:rsid w:val="00D3681C"/>
    <w:rsid w:val="00D41AFF"/>
    <w:rsid w:val="00D41DC1"/>
    <w:rsid w:val="00D4293A"/>
    <w:rsid w:val="00D433E7"/>
    <w:rsid w:val="00D4597A"/>
    <w:rsid w:val="00D464CB"/>
    <w:rsid w:val="00D52646"/>
    <w:rsid w:val="00D5537F"/>
    <w:rsid w:val="00D56626"/>
    <w:rsid w:val="00D62A46"/>
    <w:rsid w:val="00D63831"/>
    <w:rsid w:val="00D63C3A"/>
    <w:rsid w:val="00D67975"/>
    <w:rsid w:val="00D71746"/>
    <w:rsid w:val="00D7497E"/>
    <w:rsid w:val="00D846D9"/>
    <w:rsid w:val="00D87570"/>
    <w:rsid w:val="00D87A46"/>
    <w:rsid w:val="00D916FB"/>
    <w:rsid w:val="00D9289F"/>
    <w:rsid w:val="00D93CD7"/>
    <w:rsid w:val="00DA14DF"/>
    <w:rsid w:val="00DA297C"/>
    <w:rsid w:val="00DA672A"/>
    <w:rsid w:val="00DB1B35"/>
    <w:rsid w:val="00DB1E16"/>
    <w:rsid w:val="00DB4257"/>
    <w:rsid w:val="00DB45EB"/>
    <w:rsid w:val="00DC240B"/>
    <w:rsid w:val="00DC3392"/>
    <w:rsid w:val="00DC3D37"/>
    <w:rsid w:val="00DC42C6"/>
    <w:rsid w:val="00DC6898"/>
    <w:rsid w:val="00DC6AC0"/>
    <w:rsid w:val="00DC6FC8"/>
    <w:rsid w:val="00DC7303"/>
    <w:rsid w:val="00DD0DCE"/>
    <w:rsid w:val="00DD319D"/>
    <w:rsid w:val="00DD5052"/>
    <w:rsid w:val="00DD528D"/>
    <w:rsid w:val="00DE0D82"/>
    <w:rsid w:val="00DE2B50"/>
    <w:rsid w:val="00DF1833"/>
    <w:rsid w:val="00DF4302"/>
    <w:rsid w:val="00DF47C4"/>
    <w:rsid w:val="00E01E89"/>
    <w:rsid w:val="00E02C61"/>
    <w:rsid w:val="00E04055"/>
    <w:rsid w:val="00E04DC3"/>
    <w:rsid w:val="00E0646B"/>
    <w:rsid w:val="00E06796"/>
    <w:rsid w:val="00E067ED"/>
    <w:rsid w:val="00E06F83"/>
    <w:rsid w:val="00E10048"/>
    <w:rsid w:val="00E10645"/>
    <w:rsid w:val="00E11931"/>
    <w:rsid w:val="00E13203"/>
    <w:rsid w:val="00E15E6A"/>
    <w:rsid w:val="00E31A68"/>
    <w:rsid w:val="00E424E3"/>
    <w:rsid w:val="00E43045"/>
    <w:rsid w:val="00E453A2"/>
    <w:rsid w:val="00E4736D"/>
    <w:rsid w:val="00E54028"/>
    <w:rsid w:val="00E5473C"/>
    <w:rsid w:val="00E56D11"/>
    <w:rsid w:val="00E5783C"/>
    <w:rsid w:val="00E60B8C"/>
    <w:rsid w:val="00E641C6"/>
    <w:rsid w:val="00E71C0C"/>
    <w:rsid w:val="00E74446"/>
    <w:rsid w:val="00E7488B"/>
    <w:rsid w:val="00E75E16"/>
    <w:rsid w:val="00E80B56"/>
    <w:rsid w:val="00E816C0"/>
    <w:rsid w:val="00E81957"/>
    <w:rsid w:val="00E948FA"/>
    <w:rsid w:val="00E96211"/>
    <w:rsid w:val="00EA7C51"/>
    <w:rsid w:val="00EC2B01"/>
    <w:rsid w:val="00EC2FB2"/>
    <w:rsid w:val="00EC47A6"/>
    <w:rsid w:val="00EC5479"/>
    <w:rsid w:val="00EC5CFF"/>
    <w:rsid w:val="00ED1839"/>
    <w:rsid w:val="00ED60CF"/>
    <w:rsid w:val="00EE057E"/>
    <w:rsid w:val="00EE0FAA"/>
    <w:rsid w:val="00EE6B32"/>
    <w:rsid w:val="00EE6BAB"/>
    <w:rsid w:val="00EF234F"/>
    <w:rsid w:val="00EF2DDD"/>
    <w:rsid w:val="00EF3577"/>
    <w:rsid w:val="00EF3F4F"/>
    <w:rsid w:val="00EF5E39"/>
    <w:rsid w:val="00EF6441"/>
    <w:rsid w:val="00F05CD7"/>
    <w:rsid w:val="00F06294"/>
    <w:rsid w:val="00F06FA3"/>
    <w:rsid w:val="00F07DB2"/>
    <w:rsid w:val="00F10DE6"/>
    <w:rsid w:val="00F1299E"/>
    <w:rsid w:val="00F15264"/>
    <w:rsid w:val="00F2117A"/>
    <w:rsid w:val="00F218E5"/>
    <w:rsid w:val="00F238A2"/>
    <w:rsid w:val="00F26BE0"/>
    <w:rsid w:val="00F30DED"/>
    <w:rsid w:val="00F32109"/>
    <w:rsid w:val="00F33F7A"/>
    <w:rsid w:val="00F34D98"/>
    <w:rsid w:val="00F364B2"/>
    <w:rsid w:val="00F37B4D"/>
    <w:rsid w:val="00F40156"/>
    <w:rsid w:val="00F43B80"/>
    <w:rsid w:val="00F47806"/>
    <w:rsid w:val="00F50F4F"/>
    <w:rsid w:val="00F520FB"/>
    <w:rsid w:val="00F529BA"/>
    <w:rsid w:val="00F52F18"/>
    <w:rsid w:val="00F54869"/>
    <w:rsid w:val="00F5569C"/>
    <w:rsid w:val="00F57905"/>
    <w:rsid w:val="00F659D8"/>
    <w:rsid w:val="00F71AC8"/>
    <w:rsid w:val="00F77BD1"/>
    <w:rsid w:val="00F821DA"/>
    <w:rsid w:val="00F87A4F"/>
    <w:rsid w:val="00F9414B"/>
    <w:rsid w:val="00F94F0E"/>
    <w:rsid w:val="00F9590F"/>
    <w:rsid w:val="00F97D5B"/>
    <w:rsid w:val="00FA423F"/>
    <w:rsid w:val="00FA4D5F"/>
    <w:rsid w:val="00FB03D1"/>
    <w:rsid w:val="00FB0934"/>
    <w:rsid w:val="00FB23AA"/>
    <w:rsid w:val="00FB4CC3"/>
    <w:rsid w:val="00FC07B3"/>
    <w:rsid w:val="00FC2211"/>
    <w:rsid w:val="00FC3BCF"/>
    <w:rsid w:val="00FC4DB5"/>
    <w:rsid w:val="00FC67C7"/>
    <w:rsid w:val="00FD3720"/>
    <w:rsid w:val="00FD3ABA"/>
    <w:rsid w:val="00FD59A4"/>
    <w:rsid w:val="00FF0F55"/>
    <w:rsid w:val="00FF16B8"/>
    <w:rsid w:val="00FF23FB"/>
    <w:rsid w:val="00FF3B3B"/>
    <w:rsid w:val="00FF5345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C2F43"/>
  <w15:docId w15:val="{219C5860-CBDC-FE44-8969-3A384B6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898"/>
    <w:pPr>
      <w:widowControl w:val="0"/>
      <w:suppressAutoHyphens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A671E3"/>
    <w:pPr>
      <w:keepNext/>
      <w:keepLines/>
      <w:widowControl/>
      <w:pBdr>
        <w:top w:val="nil"/>
        <w:left w:val="nil"/>
        <w:bottom w:val="nil"/>
        <w:right w:val="nil"/>
        <w:between w:val="nil"/>
        <w:bar w:val="nil"/>
      </w:pBdr>
      <w:suppressAutoHyphens w:val="0"/>
      <w:adjustRightInd/>
      <w:spacing w:before="200" w:after="0"/>
      <w:jc w:val="left"/>
      <w:textAlignment w:val="auto"/>
      <w:outlineLvl w:val="4"/>
    </w:pPr>
    <w:rPr>
      <w:rFonts w:ascii="Calibri Light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671E3"/>
    <w:pPr>
      <w:keepNext/>
      <w:keepLines/>
      <w:widowControl/>
      <w:suppressAutoHyphens w:val="0"/>
      <w:adjustRightInd/>
      <w:spacing w:before="200" w:after="0"/>
      <w:jc w:val="left"/>
      <w:textAlignment w:val="auto"/>
      <w:outlineLvl w:val="5"/>
    </w:pPr>
    <w:rPr>
      <w:rFonts w:ascii="Calibri Light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link w:val="redniasiatka2Znak"/>
    <w:uiPriority w:val="99"/>
    <w:qFormat/>
    <w:rsid w:val="009C38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edniasiatka2Znak">
    <w:name w:val="Średnia siatka 2 Znak"/>
    <w:link w:val="redniasiatka21"/>
    <w:uiPriority w:val="99"/>
    <w:rsid w:val="009C389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rsid w:val="009C3898"/>
    <w:pPr>
      <w:spacing w:after="120"/>
    </w:pPr>
    <w:rPr>
      <w:rFonts w:cs="Times New Roman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C389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Default">
    <w:name w:val="Default"/>
    <w:qFormat/>
    <w:rsid w:val="009C38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9C3898"/>
    <w:pPr>
      <w:widowControl/>
      <w:suppressAutoHyphens w:val="0"/>
      <w:adjustRightInd/>
      <w:spacing w:after="0" w:line="240" w:lineRule="auto"/>
      <w:ind w:left="720" w:hanging="720"/>
      <w:textAlignment w:val="auto"/>
    </w:pPr>
    <w:rPr>
      <w:rFonts w:eastAsia="Calibri" w:cs="Times New Roman"/>
      <w:sz w:val="20"/>
      <w:szCs w:val="20"/>
      <w:u w:color="000000"/>
      <w:lang w:val="x-none" w:eastAsia="en-GB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qFormat/>
    <w:rsid w:val="009C3898"/>
    <w:rPr>
      <w:rFonts w:ascii="Times New Roman" w:eastAsia="Calibri" w:hAnsi="Times New Roman" w:cs="Times New Roman"/>
      <w:sz w:val="20"/>
      <w:szCs w:val="20"/>
      <w:u w:color="000000"/>
      <w:lang w:val="x-none" w:eastAsia="en-GB"/>
    </w:rPr>
  </w:style>
  <w:style w:type="character" w:customStyle="1" w:styleId="Znakiprzypiswdolnych">
    <w:name w:val="Znaki przypisów dolnych"/>
    <w:rsid w:val="009C3898"/>
    <w:rPr>
      <w:vertAlign w:val="superscript"/>
    </w:rPr>
  </w:style>
  <w:style w:type="paragraph" w:customStyle="1" w:styleId="Textbody">
    <w:name w:val="Text body"/>
    <w:basedOn w:val="Normalny"/>
    <w:qFormat/>
    <w:rsid w:val="009C3898"/>
    <w:pPr>
      <w:autoSpaceDN w:val="0"/>
      <w:adjustRightInd/>
      <w:spacing w:after="120" w:line="240" w:lineRule="auto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9C3898"/>
  </w:style>
  <w:style w:type="paragraph" w:customStyle="1" w:styleId="Standarduser">
    <w:name w:val="Standard (user)"/>
    <w:rsid w:val="009C3898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063697"/>
    <w:rPr>
      <w:shd w:val="clear" w:color="auto" w:fill="auto"/>
      <w:vertAlign w:val="superscript"/>
    </w:rPr>
  </w:style>
  <w:style w:type="paragraph" w:styleId="Akapitzlist">
    <w:name w:val="List Paragraph"/>
    <w:aliases w:val="Kolorowa lista — akcent 12,Obiekt,Dot pt,Nagłowek 3,T_SZ_List Paragraph,normalny tekst,Akapit z listą BS,Kolorowa lista — akcent 11,Akapit z listą1,Średnia siatka 1 — akcent 21,List Paragraph,sw tekst,CW_Lista,Colorful List - Accent 11,lp"/>
    <w:basedOn w:val="Normalny"/>
    <w:uiPriority w:val="34"/>
    <w:qFormat/>
    <w:rsid w:val="00063697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DD0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0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0DC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D0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D0DCE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Jasnalistaakcent51">
    <w:name w:val="Jasna lista — akcent 51"/>
    <w:aliases w:val="L1,Numerowanie,Akapit z listą5"/>
    <w:basedOn w:val="Normalny"/>
    <w:link w:val="Jasnalistaakcent5Znak"/>
    <w:uiPriority w:val="34"/>
    <w:qFormat/>
    <w:rsid w:val="00C04E22"/>
    <w:pPr>
      <w:ind w:left="720"/>
      <w:contextualSpacing/>
    </w:pPr>
    <w:rPr>
      <w:rFonts w:cs="Times New Roman"/>
      <w:sz w:val="20"/>
      <w:szCs w:val="20"/>
      <w:lang w:val="x-none"/>
    </w:rPr>
  </w:style>
  <w:style w:type="character" w:customStyle="1" w:styleId="Jasnalistaakcent5Znak">
    <w:name w:val="Jasna lista — akcent 5 Znak"/>
    <w:aliases w:val="L1 Znak,Numerowanie Znak,Akapit z listą5 Znak,Akapit z listą Znak,T_SZ_List Paragraph Znak,normalny tekst Znak,Akapit z listą BS Znak,Kolorowa lista — akcent 11 Znak,Akapit z listą1 Znak,Średnia siatka 1 — akcent 21 Znak"/>
    <w:link w:val="Jasnalistaakcent51"/>
    <w:uiPriority w:val="34"/>
    <w:qFormat/>
    <w:locked/>
    <w:rsid w:val="00C04E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Jasnasiatkaakcent32">
    <w:name w:val="Jasna siatka — akcent 32"/>
    <w:aliases w:val="Wypunktowanie,Asia 2  Akapit z listą,tekst normalny"/>
    <w:basedOn w:val="Normalny"/>
    <w:uiPriority w:val="34"/>
    <w:qFormat/>
    <w:rsid w:val="00C04E22"/>
    <w:pPr>
      <w:widowControl/>
      <w:suppressAutoHyphens w:val="0"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04E2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04E22"/>
    <w:rPr>
      <w:rFonts w:ascii="Times New Roman" w:eastAsia="Times New Roman" w:hAnsi="Times New Roman" w:cs="Calibri"/>
      <w:lang w:eastAsia="ar-SA"/>
    </w:rPr>
  </w:style>
  <w:style w:type="paragraph" w:styleId="Lista">
    <w:name w:val="List"/>
    <w:basedOn w:val="Normalny"/>
    <w:unhideWhenUsed/>
    <w:rsid w:val="00C04E22"/>
    <w:pPr>
      <w:widowControl/>
      <w:suppressAutoHyphens w:val="0"/>
      <w:adjustRightInd/>
      <w:spacing w:after="0" w:line="240" w:lineRule="auto"/>
      <w:ind w:left="283" w:hanging="283"/>
      <w:jc w:val="left"/>
      <w:textAlignment w:val="auto"/>
    </w:pPr>
    <w:rPr>
      <w:rFonts w:ascii="Arial" w:eastAsia="Calibri" w:hAnsi="Arial" w:cs="Times New Roman"/>
      <w:sz w:val="24"/>
      <w:szCs w:val="20"/>
      <w:u w:color="000000"/>
      <w:lang w:eastAsia="pl-PL"/>
    </w:rPr>
  </w:style>
  <w:style w:type="character" w:customStyle="1" w:styleId="apple-converted-space">
    <w:name w:val="apple-converted-space"/>
    <w:basedOn w:val="Domylnaczcionkaakapitu"/>
    <w:rsid w:val="00C04E22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B6FB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F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FBB"/>
    <w:rPr>
      <w:rFonts w:ascii="Times New Roman" w:eastAsia="Times New Roman" w:hAnsi="Times New Roman" w:cs="Calibri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671E3"/>
    <w:rPr>
      <w:rFonts w:ascii="Calibri Light" w:eastAsia="Times New Roman" w:hAnsi="Calibri Light" w:cs="Times New Roman"/>
      <w:color w:val="1F4D78"/>
      <w:sz w:val="20"/>
      <w:szCs w:val="20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A671E3"/>
    <w:rPr>
      <w:rFonts w:ascii="Calibri Light" w:eastAsia="Times New Roman" w:hAnsi="Calibri Light" w:cs="Times New Roman"/>
      <w:i/>
      <w:iCs/>
      <w:color w:val="1F4D78"/>
      <w:sz w:val="20"/>
      <w:szCs w:val="20"/>
      <w:u w:color="000000"/>
      <w:lang w:val="x-none" w:eastAsia="x-none"/>
    </w:rPr>
  </w:style>
  <w:style w:type="table" w:styleId="Tabela-Siatka">
    <w:name w:val="Table Grid"/>
    <w:basedOn w:val="Standardowy"/>
    <w:uiPriority w:val="59"/>
    <w:rsid w:val="00A67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6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A671E3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rsid w:val="00A671E3"/>
    <w:pPr>
      <w:widowControl/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Times New Roman"/>
      <w:sz w:val="20"/>
      <w:szCs w:val="20"/>
      <w:u w:color="000000"/>
      <w:lang w:val="de-DE" w:eastAsia="pl-PL"/>
    </w:rPr>
  </w:style>
  <w:style w:type="character" w:customStyle="1" w:styleId="ZwykytekstZnak">
    <w:name w:val="Zwykły tekst Znak"/>
    <w:basedOn w:val="Domylnaczcionkaakapitu"/>
    <w:link w:val="Zwykytekst"/>
    <w:rsid w:val="00A671E3"/>
    <w:rPr>
      <w:rFonts w:ascii="Courier New" w:eastAsia="Times New Roman" w:hAnsi="Courier New" w:cs="Times New Roman"/>
      <w:sz w:val="20"/>
      <w:szCs w:val="20"/>
      <w:u w:color="000000"/>
      <w:lang w:val="de-DE" w:eastAsia="pl-PL"/>
    </w:rPr>
  </w:style>
  <w:style w:type="paragraph" w:styleId="Lista2">
    <w:name w:val="List 2"/>
    <w:basedOn w:val="Normalny"/>
    <w:uiPriority w:val="99"/>
    <w:semiHidden/>
    <w:unhideWhenUsed/>
    <w:rsid w:val="00A671E3"/>
    <w:pPr>
      <w:widowControl/>
      <w:suppressAutoHyphens w:val="0"/>
      <w:adjustRightInd/>
      <w:spacing w:after="0" w:line="240" w:lineRule="auto"/>
      <w:ind w:left="566" w:hanging="283"/>
      <w:contextualSpacing/>
      <w:jc w:val="left"/>
      <w:textAlignment w:val="auto"/>
    </w:pPr>
    <w:rPr>
      <w:rFonts w:cs="Times New Roman"/>
      <w:sz w:val="24"/>
      <w:szCs w:val="24"/>
      <w:u w:color="000000"/>
      <w:lang w:eastAsia="pl-PL"/>
    </w:rPr>
  </w:style>
  <w:style w:type="paragraph" w:customStyle="1" w:styleId="oddl-nadpis">
    <w:name w:val="oddíl-nadpis"/>
    <w:basedOn w:val="Normalny"/>
    <w:rsid w:val="00A671E3"/>
    <w:pPr>
      <w:keepNext/>
      <w:tabs>
        <w:tab w:val="left" w:pos="567"/>
      </w:tabs>
      <w:suppressAutoHyphens w:val="0"/>
      <w:adjustRightInd/>
      <w:spacing w:before="240" w:after="0" w:line="240" w:lineRule="exact"/>
      <w:jc w:val="left"/>
      <w:textAlignment w:val="auto"/>
    </w:pPr>
    <w:rPr>
      <w:rFonts w:ascii="Arial" w:hAnsi="Arial" w:cs="Times New Roman"/>
      <w:b/>
      <w:sz w:val="24"/>
      <w:szCs w:val="18"/>
      <w:u w:color="000000"/>
      <w:lang w:val="cs-CZ" w:eastAsia="pl-PL"/>
    </w:rPr>
  </w:style>
  <w:style w:type="numbering" w:customStyle="1" w:styleId="Zaimportowanystyl2">
    <w:name w:val="Zaimportowany styl 2"/>
    <w:rsid w:val="00A671E3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671E3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1E3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E3"/>
    <w:pPr>
      <w:spacing w:after="0" w:line="240" w:lineRule="auto"/>
    </w:pPr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E3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uiPriority w:val="99"/>
    <w:semiHidden/>
    <w:unhideWhenUsed/>
    <w:rsid w:val="00A671E3"/>
    <w:rPr>
      <w:vertAlign w:val="superscript"/>
    </w:rPr>
  </w:style>
  <w:style w:type="character" w:styleId="Hipercze">
    <w:name w:val="Hyperlink"/>
    <w:uiPriority w:val="99"/>
    <w:rsid w:val="00A671E3"/>
    <w:rPr>
      <w:u w:val="single"/>
    </w:rPr>
  </w:style>
  <w:style w:type="paragraph" w:customStyle="1" w:styleId="gmail-msolistparagraph">
    <w:name w:val="gmail-msolistparagraph"/>
    <w:basedOn w:val="Normalny"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character" w:customStyle="1" w:styleId="m8069290857866364993gmail-alb">
    <w:name w:val="m_8069290857866364993gmail-a_lb"/>
    <w:rsid w:val="00A671E3"/>
  </w:style>
  <w:style w:type="paragraph" w:customStyle="1" w:styleId="m8069290857866364993gmail-text-justify">
    <w:name w:val="m_8069290857866364993gmail-text-justify"/>
    <w:basedOn w:val="Normalny"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A671E3"/>
    <w:pPr>
      <w:keepNext/>
      <w:widowControl/>
      <w:suppressAutoHyphens w:val="0"/>
      <w:adjustRightInd/>
      <w:spacing w:before="60" w:after="60" w:line="240" w:lineRule="auto"/>
      <w:jc w:val="center"/>
      <w:textAlignment w:val="auto"/>
    </w:pPr>
    <w:rPr>
      <w:rFonts w:cs="Times New Roman"/>
      <w:b/>
      <w:sz w:val="24"/>
      <w:szCs w:val="20"/>
    </w:rPr>
  </w:style>
  <w:style w:type="paragraph" w:customStyle="1" w:styleId="Jasnasiatkaakcent31">
    <w:name w:val="Jasna siatka — akcent 31"/>
    <w:aliases w:val="sw tek"/>
    <w:basedOn w:val="Normalny"/>
    <w:qFormat/>
    <w:rsid w:val="00A671E3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 w:cs="Times New Roman"/>
      <w:kern w:val="2"/>
      <w:lang w:eastAsia="zh-CN"/>
    </w:rPr>
  </w:style>
  <w:style w:type="paragraph" w:customStyle="1" w:styleId="rednialista2akcent21">
    <w:name w:val="Średnia lista 2 — akcent 21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redniasiatka1akcent24">
    <w:name w:val="Średnia siatka 1 — akcent 24"/>
    <w:basedOn w:val="Normalny"/>
    <w:uiPriority w:val="34"/>
    <w:qFormat/>
    <w:rsid w:val="00A671E3"/>
    <w:pPr>
      <w:widowControl/>
      <w:suppressAutoHyphens w:val="0"/>
      <w:adjustRightInd/>
      <w:spacing w:before="20" w:after="40" w:line="252" w:lineRule="auto"/>
      <w:ind w:left="720"/>
      <w:contextualSpacing/>
      <w:textAlignment w:val="auto"/>
    </w:pPr>
    <w:rPr>
      <w:rFonts w:ascii="Calibri" w:eastAsia="SimSun" w:hAnsi="Calibri" w:cs="Times New Roman"/>
      <w:sz w:val="20"/>
      <w:szCs w:val="20"/>
      <w:lang w:eastAsia="zh-CN"/>
    </w:rPr>
  </w:style>
  <w:style w:type="character" w:customStyle="1" w:styleId="alb">
    <w:name w:val="a_lb"/>
    <w:basedOn w:val="Domylnaczcionkaakapitu"/>
    <w:rsid w:val="00A671E3"/>
  </w:style>
  <w:style w:type="character" w:customStyle="1" w:styleId="Nierozpoznanawzmianka1">
    <w:name w:val="Nierozpoznana wzmianka1"/>
    <w:uiPriority w:val="50"/>
    <w:rsid w:val="00A671E3"/>
    <w:rPr>
      <w:color w:val="605E5C"/>
      <w:shd w:val="clear" w:color="auto" w:fill="E1DFDD"/>
    </w:rPr>
  </w:style>
  <w:style w:type="character" w:customStyle="1" w:styleId="alb-s">
    <w:name w:val="a_lb-s"/>
    <w:basedOn w:val="Domylnaczcionkaakapitu"/>
    <w:rsid w:val="00A671E3"/>
  </w:style>
  <w:style w:type="paragraph" w:styleId="NormalnyWeb">
    <w:name w:val="Normal (Web)"/>
    <w:basedOn w:val="Normalny"/>
    <w:uiPriority w:val="99"/>
    <w:unhideWhenUsed/>
    <w:qFormat/>
    <w:rsid w:val="00A671E3"/>
    <w:pPr>
      <w:widowControl/>
      <w:suppressAutoHyphens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unhideWhenUsed/>
    <w:rsid w:val="00A671E3"/>
    <w:pPr>
      <w:spacing w:after="0" w:line="240" w:lineRule="auto"/>
    </w:pPr>
    <w:rPr>
      <w:rFonts w:ascii="Times New Roman" w:eastAsia="Times New Roman" w:hAnsi="Times New Roman" w:cs="Calibri"/>
      <w:lang w:eastAsia="ar-SA"/>
    </w:rPr>
  </w:style>
  <w:style w:type="paragraph" w:customStyle="1" w:styleId="Styl1">
    <w:name w:val="Styl1"/>
    <w:basedOn w:val="Normalny"/>
    <w:qFormat/>
    <w:rsid w:val="00A671E3"/>
    <w:pPr>
      <w:adjustRightInd/>
      <w:spacing w:after="0" w:line="240" w:lineRule="auto"/>
      <w:jc w:val="left"/>
      <w:textAlignment w:val="auto"/>
    </w:pPr>
    <w:rPr>
      <w:rFonts w:cs="Times New Roman"/>
      <w:color w:val="000000"/>
      <w:sz w:val="24"/>
      <w:szCs w:val="24"/>
      <w:lang w:val="en-US" w:eastAsia="en-US"/>
    </w:rPr>
  </w:style>
  <w:style w:type="paragraph" w:customStyle="1" w:styleId="Nagwek1">
    <w:name w:val="Nagłówek1"/>
    <w:basedOn w:val="Normalny"/>
    <w:rsid w:val="00A671E3"/>
    <w:pPr>
      <w:keepNext/>
      <w:widowControl/>
      <w:suppressAutoHyphens w:val="0"/>
      <w:adjustRightInd/>
      <w:spacing w:before="240" w:after="120" w:line="240" w:lineRule="auto"/>
      <w:jc w:val="left"/>
      <w:textAlignment w:val="auto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71E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djustRightInd/>
      <w:spacing w:after="0" w:line="240" w:lineRule="auto"/>
      <w:jc w:val="left"/>
      <w:textAlignment w:val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71E3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Pogrubienie">
    <w:name w:val="Strong"/>
    <w:uiPriority w:val="22"/>
    <w:qFormat/>
    <w:rsid w:val="00A671E3"/>
    <w:rPr>
      <w:rFonts w:cs="Times New Roman"/>
      <w:b/>
    </w:rPr>
  </w:style>
  <w:style w:type="numbering" w:customStyle="1" w:styleId="WWNum2">
    <w:name w:val="WWNum2"/>
    <w:basedOn w:val="Bezlisty"/>
    <w:rsid w:val="00467678"/>
    <w:pPr>
      <w:numPr>
        <w:numId w:val="2"/>
      </w:numPr>
    </w:pPr>
  </w:style>
  <w:style w:type="numbering" w:customStyle="1" w:styleId="WWNum4">
    <w:name w:val="WWNum4"/>
    <w:basedOn w:val="Bezlisty"/>
    <w:rsid w:val="00831F24"/>
    <w:pPr>
      <w:numPr>
        <w:numId w:val="3"/>
      </w:numPr>
    </w:pPr>
  </w:style>
  <w:style w:type="numbering" w:customStyle="1" w:styleId="WWNum54">
    <w:name w:val="WWNum54"/>
    <w:basedOn w:val="Bezlisty"/>
    <w:rsid w:val="00831F24"/>
    <w:pPr>
      <w:numPr>
        <w:numId w:val="4"/>
      </w:numPr>
    </w:pPr>
  </w:style>
  <w:style w:type="numbering" w:customStyle="1" w:styleId="WWNum55">
    <w:name w:val="WWNum55"/>
    <w:basedOn w:val="Bezlisty"/>
    <w:rsid w:val="00831F24"/>
    <w:pPr>
      <w:numPr>
        <w:numId w:val="5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96211"/>
    <w:rPr>
      <w:color w:val="605E5C"/>
      <w:shd w:val="clear" w:color="auto" w:fill="E1DFDD"/>
    </w:rPr>
  </w:style>
  <w:style w:type="character" w:customStyle="1" w:styleId="x4k7w5x">
    <w:name w:val="x4k7w5x"/>
    <w:basedOn w:val="Domylnaczcionkaakapitu"/>
    <w:rsid w:val="00232AEC"/>
  </w:style>
  <w:style w:type="character" w:customStyle="1" w:styleId="markedcontent">
    <w:name w:val="markedcontent"/>
    <w:basedOn w:val="Domylnaczcionkaakapitu"/>
    <w:rsid w:val="00372A80"/>
  </w:style>
  <w:style w:type="paragraph" w:customStyle="1" w:styleId="Akapitzlist2">
    <w:name w:val="Akapit z listą2"/>
    <w:basedOn w:val="Normalny"/>
    <w:rsid w:val="0001222D"/>
    <w:pPr>
      <w:adjustRightInd/>
      <w:spacing w:before="20" w:after="40" w:line="252" w:lineRule="auto"/>
      <w:ind w:left="720"/>
      <w:textAlignment w:val="auto"/>
    </w:pPr>
    <w:rPr>
      <w:rFonts w:ascii="Calibri" w:eastAsia="SimSun" w:hAnsi="Calibri"/>
      <w:kern w:val="1"/>
      <w:sz w:val="20"/>
      <w:szCs w:val="20"/>
      <w:lang w:val="en-US"/>
    </w:rPr>
  </w:style>
  <w:style w:type="character" w:customStyle="1" w:styleId="NagwekZnak1">
    <w:name w:val="Nagłówek Znak1"/>
    <w:aliases w:val="Nagłówek strony Znak1"/>
    <w:basedOn w:val="Domylnaczcionkaakapitu"/>
    <w:rsid w:val="00365A0E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numerowanie">
    <w:name w:val="numerowanie"/>
    <w:basedOn w:val="Normalny"/>
    <w:rsid w:val="00D916FB"/>
    <w:pPr>
      <w:widowControl/>
      <w:suppressAutoHyphens w:val="0"/>
      <w:adjustRightInd/>
      <w:spacing w:after="0" w:line="240" w:lineRule="auto"/>
      <w:textAlignment w:val="auto"/>
    </w:pPr>
    <w:rPr>
      <w:rFonts w:ascii="Arial" w:eastAsiaTheme="minorHAnsi" w:hAnsi="Arial" w:cs="Arial"/>
      <w:spacing w:val="4"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2F63CE"/>
    <w:pPr>
      <w:widowControl/>
      <w:adjustRightInd/>
      <w:spacing w:before="100" w:after="119" w:line="240" w:lineRule="auto"/>
      <w:jc w:val="left"/>
      <w:textAlignment w:val="auto"/>
    </w:pPr>
    <w:rPr>
      <w:rFonts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09359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93595"/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00B51-B630-4C28-852E-F26D0E9CA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Rafał Kowalski</cp:lastModifiedBy>
  <cp:revision>3</cp:revision>
  <cp:lastPrinted>2025-10-10T06:03:00Z</cp:lastPrinted>
  <dcterms:created xsi:type="dcterms:W3CDTF">2026-07-06T17:41:00Z</dcterms:created>
  <dcterms:modified xsi:type="dcterms:W3CDTF">2026-07-07T08:41:00Z</dcterms:modified>
  <cp:category/>
</cp:coreProperties>
</file>