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DC72F" w14:textId="651FED13" w:rsidR="001C0B82" w:rsidRPr="00366E1A" w:rsidRDefault="001C0B82" w:rsidP="001C0B82">
      <w:pPr>
        <w:spacing w:line="300" w:lineRule="auto"/>
        <w:jc w:val="center"/>
        <w:rPr>
          <w:rFonts w:ascii="Cambria" w:hAnsi="Cambria"/>
          <w:b/>
          <w:bCs/>
          <w:sz w:val="24"/>
          <w:szCs w:val="24"/>
        </w:rPr>
      </w:pPr>
      <w:bookmarkStart w:id="0" w:name="_Hlk75519690"/>
      <w:bookmarkStart w:id="1" w:name="_Hlk67480415"/>
      <w:r w:rsidRPr="00366E1A">
        <w:rPr>
          <w:rFonts w:ascii="Cambria" w:hAnsi="Cambria"/>
          <w:b/>
          <w:bCs/>
          <w:sz w:val="24"/>
          <w:szCs w:val="24"/>
        </w:rPr>
        <w:t xml:space="preserve">Załącznik Nr </w:t>
      </w:r>
      <w:r w:rsidR="00C1188A" w:rsidRPr="00366E1A">
        <w:rPr>
          <w:rFonts w:ascii="Cambria" w:hAnsi="Cambria"/>
          <w:b/>
          <w:bCs/>
          <w:sz w:val="24"/>
          <w:szCs w:val="24"/>
        </w:rPr>
        <w:t>8</w:t>
      </w:r>
      <w:r w:rsidRPr="00366E1A">
        <w:rPr>
          <w:rFonts w:ascii="Cambria" w:hAnsi="Cambria"/>
          <w:b/>
          <w:bCs/>
          <w:sz w:val="24"/>
          <w:szCs w:val="24"/>
        </w:rPr>
        <w:t xml:space="preserve"> do SWZ</w:t>
      </w:r>
    </w:p>
    <w:p w14:paraId="77923692" w14:textId="5A50A1F5" w:rsidR="00212E9B" w:rsidRPr="00366E1A" w:rsidRDefault="001C0B82" w:rsidP="00212E9B">
      <w:pPr>
        <w:spacing w:after="0"/>
        <w:jc w:val="center"/>
        <w:rPr>
          <w:rFonts w:ascii="Cambria" w:hAnsi="Cambria"/>
          <w:b/>
          <w:caps/>
          <w:sz w:val="24"/>
          <w:szCs w:val="24"/>
        </w:rPr>
      </w:pPr>
      <w:r w:rsidRPr="00366E1A">
        <w:rPr>
          <w:rFonts w:ascii="Cambria" w:hAnsi="Cambria"/>
          <w:b/>
          <w:bCs/>
          <w:sz w:val="24"/>
          <w:szCs w:val="24"/>
        </w:rPr>
        <w:t xml:space="preserve">Wzór oświadczenia </w:t>
      </w:r>
      <w:r w:rsidR="00212E9B" w:rsidRPr="00366E1A">
        <w:rPr>
          <w:rFonts w:ascii="Cambria" w:hAnsi="Cambria"/>
          <w:b/>
          <w:sz w:val="24"/>
          <w:szCs w:val="24"/>
        </w:rPr>
        <w:t xml:space="preserve">składanego na podstawie art. 274 ust. 1 </w:t>
      </w:r>
      <w:proofErr w:type="spellStart"/>
      <w:r w:rsidR="00212E9B" w:rsidRPr="00366E1A">
        <w:rPr>
          <w:rFonts w:ascii="Cambria" w:hAnsi="Cambria"/>
          <w:b/>
          <w:sz w:val="24"/>
          <w:szCs w:val="24"/>
        </w:rPr>
        <w:t>Pzp</w:t>
      </w:r>
      <w:proofErr w:type="spellEnd"/>
    </w:p>
    <w:p w14:paraId="3F4478CC" w14:textId="3C21E9A9" w:rsidR="00212E9B" w:rsidRPr="00366E1A" w:rsidRDefault="00212E9B" w:rsidP="00212E9B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366E1A">
        <w:rPr>
          <w:rFonts w:ascii="Cambria" w:hAnsi="Cambria"/>
          <w:b/>
          <w:sz w:val="24"/>
          <w:szCs w:val="24"/>
        </w:rPr>
        <w:t xml:space="preserve">o braku przynależności do tej samej grupy kapitałowej </w:t>
      </w:r>
    </w:p>
    <w:p w14:paraId="40DB0A64" w14:textId="51CBD5D5" w:rsidR="00212E9B" w:rsidRPr="00366E1A" w:rsidRDefault="00212E9B" w:rsidP="00212E9B">
      <w:pPr>
        <w:spacing w:after="0"/>
        <w:jc w:val="center"/>
        <w:rPr>
          <w:rFonts w:ascii="Cambria" w:hAnsi="Cambria"/>
          <w:b/>
          <w:caps/>
          <w:sz w:val="24"/>
          <w:szCs w:val="24"/>
        </w:rPr>
      </w:pPr>
      <w:r w:rsidRPr="00366E1A">
        <w:rPr>
          <w:rFonts w:ascii="Cambria" w:hAnsi="Cambria"/>
          <w:b/>
          <w:sz w:val="24"/>
          <w:szCs w:val="24"/>
        </w:rPr>
        <w:t>w zakresie art. 108 ust. 1 pkt 5 ustawy</w:t>
      </w:r>
    </w:p>
    <w:p w14:paraId="7D6EB25F" w14:textId="2E2A87D4" w:rsidR="001C0B82" w:rsidRPr="00366E1A" w:rsidRDefault="001C0B82" w:rsidP="00366E1A">
      <w:pPr>
        <w:pBdr>
          <w:bottom w:val="single" w:sz="4" w:space="1" w:color="auto"/>
        </w:pBdr>
        <w:spacing w:line="300" w:lineRule="auto"/>
        <w:rPr>
          <w:rFonts w:ascii="Cambria" w:hAnsi="Cambria"/>
          <w:b/>
          <w:bCs/>
          <w:sz w:val="24"/>
          <w:szCs w:val="24"/>
        </w:rPr>
      </w:pPr>
    </w:p>
    <w:p w14:paraId="1ABDD9C1" w14:textId="0B4B00AB" w:rsidR="001C0B82" w:rsidRPr="00366E1A" w:rsidRDefault="001C0B82" w:rsidP="001C0B82">
      <w:pPr>
        <w:tabs>
          <w:tab w:val="left" w:pos="567"/>
        </w:tabs>
        <w:contextualSpacing/>
        <w:jc w:val="center"/>
        <w:rPr>
          <w:rFonts w:ascii="Cambria" w:hAnsi="Cambria"/>
          <w:b/>
          <w:sz w:val="24"/>
          <w:szCs w:val="24"/>
        </w:rPr>
      </w:pPr>
      <w:r w:rsidRPr="003522EC">
        <w:rPr>
          <w:rFonts w:ascii="Cambria" w:hAnsi="Cambria"/>
          <w:bCs/>
          <w:sz w:val="24"/>
          <w:szCs w:val="24"/>
        </w:rPr>
        <w:t>(Numer referencyjny:</w:t>
      </w:r>
      <w:r w:rsidRPr="003522EC">
        <w:rPr>
          <w:rFonts w:ascii="Cambria" w:hAnsi="Cambria"/>
          <w:b/>
          <w:sz w:val="24"/>
          <w:szCs w:val="24"/>
        </w:rPr>
        <w:t xml:space="preserve"> </w:t>
      </w:r>
      <w:r w:rsidR="003522EC" w:rsidRPr="003522EC">
        <w:rPr>
          <w:rFonts w:ascii="Cambria" w:hAnsi="Cambria"/>
          <w:b/>
          <w:sz w:val="24"/>
          <w:szCs w:val="24"/>
        </w:rPr>
        <w:t>GPIOS.0271.14</w:t>
      </w:r>
      <w:r w:rsidRPr="003522EC">
        <w:rPr>
          <w:rFonts w:ascii="Cambria" w:hAnsi="Cambria"/>
          <w:b/>
          <w:sz w:val="24"/>
          <w:szCs w:val="24"/>
        </w:rPr>
        <w:t>.202</w:t>
      </w:r>
      <w:r w:rsidR="009D0ABB" w:rsidRPr="003522EC">
        <w:rPr>
          <w:rFonts w:ascii="Cambria" w:hAnsi="Cambria"/>
          <w:b/>
          <w:sz w:val="24"/>
          <w:szCs w:val="24"/>
        </w:rPr>
        <w:t>6</w:t>
      </w:r>
      <w:r w:rsidRPr="003522EC">
        <w:rPr>
          <w:rFonts w:ascii="Cambria" w:hAnsi="Cambria"/>
          <w:bCs/>
          <w:sz w:val="24"/>
          <w:szCs w:val="24"/>
        </w:rPr>
        <w:t>)</w:t>
      </w:r>
    </w:p>
    <w:p w14:paraId="005782AE" w14:textId="77777777" w:rsidR="001C0B82" w:rsidRPr="00BF239A" w:rsidRDefault="001C0B82" w:rsidP="001C0B82">
      <w:pPr>
        <w:pStyle w:val="Akapitzlist"/>
        <w:tabs>
          <w:tab w:val="left" w:pos="142"/>
        </w:tabs>
        <w:ind w:left="284"/>
        <w:jc w:val="both"/>
        <w:rPr>
          <w:rFonts w:ascii="Cambria" w:hAnsi="Cambria"/>
          <w:b/>
          <w:bCs/>
          <w:color w:val="000000"/>
          <w:sz w:val="10"/>
          <w:szCs w:val="10"/>
        </w:rPr>
      </w:pPr>
    </w:p>
    <w:p w14:paraId="383CFE37" w14:textId="2FE5BE88" w:rsidR="001C0B82" w:rsidRPr="004629C9" w:rsidRDefault="001C0B82" w:rsidP="00FD59A4">
      <w:pPr>
        <w:pStyle w:val="Akapitzlist"/>
        <w:numPr>
          <w:ilvl w:val="3"/>
          <w:numId w:val="6"/>
        </w:numPr>
        <w:tabs>
          <w:tab w:val="left" w:pos="142"/>
        </w:tabs>
        <w:spacing w:after="0"/>
        <w:ind w:left="284" w:hanging="426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4629C9">
        <w:rPr>
          <w:rFonts w:ascii="Cambria" w:hAnsi="Cambria"/>
          <w:b/>
          <w:bCs/>
          <w:color w:val="000000"/>
          <w:sz w:val="24"/>
          <w:szCs w:val="24"/>
        </w:rPr>
        <w:t>ZAMAWIAJĄC</w:t>
      </w:r>
      <w:r w:rsidR="004629C9" w:rsidRPr="004629C9">
        <w:rPr>
          <w:rFonts w:ascii="Cambria" w:hAnsi="Cambria"/>
          <w:b/>
          <w:bCs/>
          <w:color w:val="000000"/>
          <w:sz w:val="24"/>
          <w:szCs w:val="24"/>
        </w:rPr>
        <w:t>Y</w:t>
      </w:r>
      <w:r w:rsidRPr="004629C9">
        <w:rPr>
          <w:rFonts w:ascii="Cambria" w:hAnsi="Cambria"/>
          <w:b/>
          <w:bCs/>
          <w:color w:val="000000"/>
          <w:sz w:val="24"/>
          <w:szCs w:val="24"/>
        </w:rPr>
        <w:t>:</w:t>
      </w:r>
    </w:p>
    <w:p w14:paraId="066CA3F4" w14:textId="77777777" w:rsidR="001C0B82" w:rsidRPr="004629C9" w:rsidRDefault="001C0B82" w:rsidP="001C0B82">
      <w:pPr>
        <w:spacing w:after="0" w:line="360" w:lineRule="auto"/>
        <w:rPr>
          <w:rFonts w:ascii="Cambria" w:hAnsi="Cambria" w:cs="Helvetica"/>
          <w:b/>
          <w:bCs/>
          <w:color w:val="000000"/>
          <w:sz w:val="24"/>
          <w:szCs w:val="24"/>
        </w:rPr>
      </w:pPr>
    </w:p>
    <w:p w14:paraId="39AFAF27" w14:textId="77777777" w:rsidR="00331F85" w:rsidRPr="00CD465D" w:rsidRDefault="00331F85" w:rsidP="00331F85">
      <w:pPr>
        <w:spacing w:after="0" w:line="360" w:lineRule="auto"/>
        <w:rPr>
          <w:rFonts w:ascii="Cambria" w:hAnsi="Cambria" w:cs="Helvetica"/>
          <w:b/>
          <w:bCs/>
          <w:color w:val="000000"/>
          <w:sz w:val="24"/>
          <w:szCs w:val="24"/>
        </w:rPr>
      </w:pPr>
      <w:r w:rsidRPr="00CD465D">
        <w:rPr>
          <w:rFonts w:ascii="Cambria" w:hAnsi="Cambria" w:cs="Helvetica"/>
          <w:b/>
          <w:bCs/>
          <w:color w:val="000000"/>
          <w:sz w:val="24"/>
          <w:szCs w:val="24"/>
        </w:rPr>
        <w:t>Gmina Stężyca, zwana dalej „Zamawiającym”,</w:t>
      </w:r>
    </w:p>
    <w:p w14:paraId="23DF326D" w14:textId="77777777" w:rsidR="00331F85" w:rsidRPr="00CD465D" w:rsidRDefault="00331F85" w:rsidP="00331F85">
      <w:pPr>
        <w:spacing w:after="0" w:line="360" w:lineRule="auto"/>
        <w:rPr>
          <w:rFonts w:ascii="Cambria" w:hAnsi="Cambria" w:cs="Helvetica"/>
          <w:b/>
          <w:bCs/>
          <w:color w:val="000000"/>
          <w:sz w:val="24"/>
          <w:szCs w:val="24"/>
        </w:rPr>
      </w:pPr>
      <w:r w:rsidRPr="00CD465D">
        <w:rPr>
          <w:rFonts w:ascii="Cambria" w:hAnsi="Cambria"/>
          <w:b/>
          <w:bCs/>
          <w:sz w:val="24"/>
          <w:szCs w:val="24"/>
        </w:rPr>
        <w:t>z siedzibą ul. Plac Senatorski 1, 08-540 Stężyca</w:t>
      </w:r>
    </w:p>
    <w:p w14:paraId="449E4F79" w14:textId="77777777" w:rsidR="00331F85" w:rsidRDefault="00331F85" w:rsidP="00331F85">
      <w:pPr>
        <w:pStyle w:val="Bezodstpw"/>
        <w:spacing w:line="276" w:lineRule="auto"/>
        <w:ind w:left="0" w:firstLine="0"/>
        <w:rPr>
          <w:rFonts w:ascii="Cambria" w:hAnsi="Cambria"/>
          <w:b/>
          <w:bCs/>
          <w:sz w:val="24"/>
          <w:szCs w:val="24"/>
        </w:rPr>
      </w:pPr>
      <w:r w:rsidRPr="002D633E">
        <w:rPr>
          <w:rFonts w:ascii="Cambria" w:hAnsi="Cambria" w:cs="Arial"/>
          <w:b/>
          <w:bCs/>
          <w:sz w:val="24"/>
          <w:szCs w:val="24"/>
        </w:rPr>
        <w:t xml:space="preserve">NIP: 5060035708, REGON: </w:t>
      </w:r>
      <w:r w:rsidRPr="002D633E">
        <w:rPr>
          <w:rFonts w:ascii="Cambria" w:hAnsi="Cambria"/>
          <w:b/>
          <w:bCs/>
          <w:sz w:val="24"/>
          <w:szCs w:val="24"/>
        </w:rPr>
        <w:t>431020010</w:t>
      </w:r>
    </w:p>
    <w:p w14:paraId="5ABC0F55" w14:textId="77777777" w:rsidR="006F4E11" w:rsidRPr="004629C9" w:rsidRDefault="006F4E11" w:rsidP="001C0B82">
      <w:pPr>
        <w:spacing w:line="300" w:lineRule="auto"/>
        <w:rPr>
          <w:rFonts w:ascii="Cambria" w:hAnsi="Cambria"/>
          <w:i/>
          <w:sz w:val="24"/>
          <w:szCs w:val="24"/>
        </w:rPr>
      </w:pPr>
    </w:p>
    <w:p w14:paraId="601DFD0F" w14:textId="5D961673" w:rsidR="00E06796" w:rsidRPr="004629C9" w:rsidRDefault="00E06796" w:rsidP="00FD59A4">
      <w:pPr>
        <w:pStyle w:val="Akapitzlist"/>
        <w:numPr>
          <w:ilvl w:val="3"/>
          <w:numId w:val="6"/>
        </w:numPr>
        <w:tabs>
          <w:tab w:val="left" w:pos="142"/>
        </w:tabs>
        <w:spacing w:after="0"/>
        <w:ind w:left="284" w:hanging="426"/>
        <w:jc w:val="both"/>
        <w:rPr>
          <w:rFonts w:ascii="Cambria" w:hAnsi="Cambria"/>
          <w:b/>
          <w:bCs/>
          <w:color w:val="000000"/>
          <w:sz w:val="24"/>
          <w:szCs w:val="24"/>
        </w:rPr>
      </w:pPr>
      <w:r w:rsidRPr="004629C9">
        <w:rPr>
          <w:rFonts w:ascii="Cambria" w:hAnsi="Cambria"/>
          <w:b/>
          <w:caps/>
          <w:sz w:val="24"/>
          <w:szCs w:val="24"/>
        </w:rPr>
        <w:t>PODMIOT W IMIENIU, KTÓREGO SKŁADANE JEST OŚWIADCZENIE:</w:t>
      </w:r>
    </w:p>
    <w:p w14:paraId="79821312" w14:textId="60222FA1" w:rsidR="00E06796" w:rsidRPr="004629C9" w:rsidRDefault="00E06796" w:rsidP="00E06796">
      <w:pPr>
        <w:spacing w:line="360" w:lineRule="auto"/>
        <w:rPr>
          <w:rFonts w:ascii="Cambria" w:hAnsi="Cambria"/>
          <w:sz w:val="24"/>
          <w:szCs w:val="24"/>
        </w:rPr>
      </w:pPr>
      <w:r w:rsidRPr="004629C9"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B2175" w:rsidRPr="004629C9">
        <w:rPr>
          <w:rFonts w:ascii="Cambria" w:hAnsi="Cambria"/>
          <w:sz w:val="24"/>
          <w:szCs w:val="24"/>
        </w:rPr>
        <w:t>…………………………………………………..</w:t>
      </w:r>
    </w:p>
    <w:p w14:paraId="0E228597" w14:textId="77777777" w:rsidR="00E06796" w:rsidRPr="006B2175" w:rsidRDefault="00E06796" w:rsidP="006B2175">
      <w:pPr>
        <w:spacing w:line="360" w:lineRule="auto"/>
        <w:rPr>
          <w:rFonts w:ascii="Cambria" w:hAnsi="Cambria"/>
          <w:i/>
          <w:sz w:val="24"/>
          <w:szCs w:val="24"/>
        </w:rPr>
      </w:pPr>
      <w:r w:rsidRPr="006B2175">
        <w:rPr>
          <w:rFonts w:ascii="Cambria" w:hAnsi="Cambria"/>
          <w:i/>
          <w:sz w:val="24"/>
          <w:szCs w:val="24"/>
        </w:rPr>
        <w:t>(Pełna nazwa/firma, adres, w zależności od podmiotu: NIP/PESEL, KRS)</w:t>
      </w:r>
    </w:p>
    <w:p w14:paraId="5D6BA2A2" w14:textId="1A8A21AC" w:rsidR="00E06796" w:rsidRPr="006B2175" w:rsidRDefault="00E06796" w:rsidP="00E06796">
      <w:pPr>
        <w:spacing w:line="360" w:lineRule="auto"/>
        <w:rPr>
          <w:rFonts w:ascii="Cambria" w:hAnsi="Cambria"/>
          <w:sz w:val="24"/>
          <w:szCs w:val="24"/>
        </w:rPr>
      </w:pPr>
      <w:r w:rsidRPr="006B2175">
        <w:rPr>
          <w:rFonts w:ascii="Cambria" w:hAnsi="Cambria"/>
          <w:sz w:val="24"/>
          <w:szCs w:val="24"/>
        </w:rPr>
        <w:t>reprezentowany przez: ……………………………………………………………………………………………</w:t>
      </w:r>
    </w:p>
    <w:p w14:paraId="054B0436" w14:textId="77777777" w:rsidR="00E06796" w:rsidRDefault="00E06796" w:rsidP="00E06796">
      <w:pPr>
        <w:spacing w:line="360" w:lineRule="auto"/>
        <w:ind w:left="2907" w:firstLine="57"/>
        <w:rPr>
          <w:rFonts w:ascii="Cambria" w:hAnsi="Cambria"/>
          <w:i/>
          <w:sz w:val="24"/>
          <w:szCs w:val="24"/>
        </w:rPr>
      </w:pPr>
      <w:r w:rsidRPr="006B2175">
        <w:rPr>
          <w:rFonts w:ascii="Cambria" w:hAnsi="Cambria"/>
          <w:i/>
          <w:sz w:val="24"/>
          <w:szCs w:val="24"/>
        </w:rPr>
        <w:t>(imię, nazwisko, stanowisko/podstawa do reprezentacji)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9"/>
      </w:tblGrid>
      <w:tr w:rsidR="00AF73AA" w:rsidRPr="001A1359" w14:paraId="00924840" w14:textId="77777777" w:rsidTr="00475535">
        <w:tc>
          <w:tcPr>
            <w:tcW w:w="8949" w:type="dxa"/>
            <w:shd w:val="clear" w:color="auto" w:fill="F2F2F2"/>
          </w:tcPr>
          <w:p w14:paraId="6280343E" w14:textId="77777777" w:rsidR="00AF73AA" w:rsidRPr="00FD1447" w:rsidRDefault="00AF73AA" w:rsidP="00615D84">
            <w:pPr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60E524D7" w14:textId="684EA0F1" w:rsidR="00AF73AA" w:rsidRPr="006B2175" w:rsidRDefault="00AF73AA" w:rsidP="00AF73AA">
            <w:pPr>
              <w:jc w:val="center"/>
              <w:rPr>
                <w:rFonts w:ascii="Cambria" w:hAnsi="Cambria"/>
                <w:b/>
                <w:caps/>
                <w:sz w:val="24"/>
                <w:szCs w:val="24"/>
              </w:rPr>
            </w:pPr>
            <w:r w:rsidRPr="006B2175">
              <w:rPr>
                <w:rFonts w:ascii="Cambria" w:hAnsi="Cambria"/>
                <w:b/>
                <w:sz w:val="24"/>
                <w:szCs w:val="24"/>
              </w:rPr>
              <w:t xml:space="preserve">Oświadczenie składane na podstawie art. 274 ust. 1 ustawy z dnia 11 września 2019 r. Prawo zamówień publicznych </w:t>
            </w:r>
          </w:p>
          <w:p w14:paraId="51C34424" w14:textId="77777777" w:rsidR="00AF73AA" w:rsidRPr="006B2175" w:rsidRDefault="00AF73AA" w:rsidP="00AF73AA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B2175">
              <w:rPr>
                <w:rFonts w:ascii="Cambria" w:hAnsi="Cambria"/>
                <w:b/>
                <w:sz w:val="24"/>
                <w:szCs w:val="24"/>
              </w:rPr>
              <w:t xml:space="preserve">O BRAKU PRZYNALEŻNOŚCI DO TEJ SAMEJ GRUPY KAPITAŁOWEJ </w:t>
            </w:r>
          </w:p>
          <w:p w14:paraId="5B3AF9E9" w14:textId="4B19F278" w:rsidR="00AF73AA" w:rsidRPr="00FD1447" w:rsidRDefault="00AF73AA" w:rsidP="00AF73AA">
            <w:pPr>
              <w:jc w:val="center"/>
              <w:rPr>
                <w:rFonts w:ascii="Cambria" w:hAnsi="Cambria"/>
                <w:b/>
              </w:rPr>
            </w:pPr>
            <w:r w:rsidRPr="006B2175">
              <w:rPr>
                <w:rFonts w:ascii="Cambria" w:hAnsi="Cambria"/>
                <w:b/>
                <w:sz w:val="24"/>
                <w:szCs w:val="24"/>
              </w:rPr>
              <w:t>W ZAKRESIE ART. 108 UST. 1 PKT 5 USTAWY P.Z.P.</w:t>
            </w:r>
            <w:r w:rsidRPr="006B2175">
              <w:rPr>
                <w:rStyle w:val="Odwoanieprzypisudolnego"/>
                <w:rFonts w:ascii="Cambria" w:hAnsi="Cambria"/>
                <w:b/>
                <w:sz w:val="24"/>
                <w:szCs w:val="24"/>
              </w:rPr>
              <w:footnoteReference w:id="1"/>
            </w:r>
          </w:p>
        </w:tc>
      </w:tr>
    </w:tbl>
    <w:p w14:paraId="06EA623F" w14:textId="77777777" w:rsidR="00AF73AA" w:rsidRPr="00C83449" w:rsidRDefault="00AF73AA" w:rsidP="00AF73AA">
      <w:pPr>
        <w:tabs>
          <w:tab w:val="left" w:pos="567"/>
        </w:tabs>
        <w:spacing w:line="300" w:lineRule="auto"/>
        <w:contextualSpacing/>
        <w:rPr>
          <w:rFonts w:ascii="Cambria" w:hAnsi="Cambria"/>
          <w:sz w:val="10"/>
          <w:szCs w:val="10"/>
        </w:rPr>
      </w:pPr>
    </w:p>
    <w:p w14:paraId="68C7B7B1" w14:textId="04EEF790" w:rsidR="00AF73AA" w:rsidRPr="009D0ABB" w:rsidRDefault="00AF73AA" w:rsidP="00AF73AA">
      <w:pPr>
        <w:tabs>
          <w:tab w:val="left" w:pos="567"/>
        </w:tabs>
        <w:spacing w:line="300" w:lineRule="auto"/>
        <w:contextualSpacing/>
        <w:rPr>
          <w:rFonts w:ascii="Cambria" w:hAnsi="Cambria"/>
          <w:b/>
          <w:sz w:val="24"/>
          <w:szCs w:val="24"/>
          <w:u w:val="single"/>
        </w:rPr>
      </w:pPr>
      <w:r w:rsidRPr="009D0ABB">
        <w:rPr>
          <w:rFonts w:ascii="Cambria" w:hAnsi="Cambria"/>
          <w:sz w:val="24"/>
          <w:szCs w:val="24"/>
        </w:rPr>
        <w:t>Na potrzeby postępowania o udzielenie zamówienia publicznego którego przedmiotem jest zadanie pn</w:t>
      </w:r>
      <w:r w:rsidR="009D0ABB" w:rsidRPr="009D0ABB">
        <w:rPr>
          <w:rFonts w:ascii="Cambria" w:hAnsi="Cambria"/>
          <w:sz w:val="24"/>
          <w:szCs w:val="24"/>
        </w:rPr>
        <w:t>.</w:t>
      </w:r>
      <w:r w:rsidR="009D0ABB" w:rsidRPr="009D0ABB">
        <w:rPr>
          <w:rFonts w:ascii="Cambria" w:hAnsi="Cambria" w:cs="CIDFont+F4"/>
          <w:b/>
          <w:bCs/>
          <w:sz w:val="24"/>
          <w:szCs w:val="24"/>
        </w:rPr>
        <w:t xml:space="preserve"> </w:t>
      </w:r>
      <w:r w:rsidR="00331F85" w:rsidRPr="00A86849">
        <w:rPr>
          <w:rFonts w:ascii="Cambria" w:eastAsia="SimSun" w:hAnsi="Cambria"/>
          <w:b/>
          <w:bCs/>
        </w:rPr>
        <w:t>Zakup wyposażenia na potrzeby utworzenia przedszkola w miejscowości Stężyca</w:t>
      </w:r>
      <w:r w:rsidR="00331F85" w:rsidRPr="00A86849">
        <w:rPr>
          <w:rFonts w:ascii="Cambria" w:hAnsi="Cambria"/>
          <w:b/>
        </w:rPr>
        <w:t>,</w:t>
      </w:r>
      <w:r w:rsidR="00331F85" w:rsidRPr="00B505BC">
        <w:rPr>
          <w:rFonts w:ascii="Cambria" w:hAnsi="Cambria" w:cs="CIDFont+F4"/>
        </w:rPr>
        <w:t xml:space="preserve"> </w:t>
      </w:r>
      <w:r w:rsidR="00331F85" w:rsidRPr="003522EC">
        <w:rPr>
          <w:rFonts w:ascii="Cambria" w:hAnsi="Cambria" w:cs="CIDFont+F4"/>
        </w:rPr>
        <w:t xml:space="preserve">nr </w:t>
      </w:r>
      <w:r w:rsidR="003522EC" w:rsidRPr="003522EC">
        <w:rPr>
          <w:rFonts w:ascii="Cambria" w:hAnsi="Cambria" w:cs="CIDFont+F4"/>
        </w:rPr>
        <w:t>GPIOS.0271.14.2026</w:t>
      </w:r>
      <w:r w:rsidR="00331F85" w:rsidRPr="003522EC">
        <w:rPr>
          <w:rFonts w:ascii="Cambria" w:hAnsi="Cambria"/>
          <w:b/>
          <w:color w:val="000000"/>
        </w:rPr>
        <w:t>,</w:t>
      </w:r>
      <w:r w:rsidR="00331F85" w:rsidRPr="000A50F8">
        <w:rPr>
          <w:rFonts w:ascii="Cambria" w:hAnsi="Cambria"/>
          <w:b/>
          <w:color w:val="000000"/>
        </w:rPr>
        <w:t xml:space="preserve"> </w:t>
      </w:r>
      <w:r w:rsidR="00331F85" w:rsidRPr="00CB2290">
        <w:rPr>
          <w:rFonts w:ascii="Cambria" w:hAnsi="Cambria"/>
          <w:snapToGrid w:val="0"/>
        </w:rPr>
        <w:t>p</w:t>
      </w:r>
      <w:r w:rsidR="00331F85" w:rsidRPr="00CB2290">
        <w:rPr>
          <w:rFonts w:ascii="Cambria" w:hAnsi="Cambria"/>
        </w:rPr>
        <w:t xml:space="preserve">rowadzonego przez </w:t>
      </w:r>
      <w:r w:rsidR="00331F85" w:rsidRPr="00CB2290">
        <w:rPr>
          <w:rFonts w:ascii="Cambria" w:hAnsi="Cambria"/>
          <w:b/>
        </w:rPr>
        <w:t xml:space="preserve">Gminę </w:t>
      </w:r>
      <w:r w:rsidR="00331F85">
        <w:rPr>
          <w:rFonts w:ascii="Cambria" w:hAnsi="Cambria"/>
          <w:b/>
        </w:rPr>
        <w:t>Stężyca</w:t>
      </w:r>
      <w:r w:rsidRPr="009D0ABB">
        <w:rPr>
          <w:rFonts w:ascii="Cambria" w:hAnsi="Cambria"/>
          <w:b/>
          <w:sz w:val="24"/>
          <w:szCs w:val="24"/>
        </w:rPr>
        <w:t xml:space="preserve">, </w:t>
      </w:r>
      <w:r w:rsidRPr="009D0ABB">
        <w:rPr>
          <w:rFonts w:ascii="Cambria" w:hAnsi="Cambria"/>
          <w:b/>
          <w:sz w:val="24"/>
          <w:szCs w:val="24"/>
          <w:u w:val="single"/>
        </w:rPr>
        <w:t>oświadczam, co następuje:</w:t>
      </w:r>
    </w:p>
    <w:p w14:paraId="378E2077" w14:textId="77777777" w:rsidR="00AF73AA" w:rsidRPr="003648C8" w:rsidRDefault="00AF73AA" w:rsidP="00AF73AA">
      <w:pPr>
        <w:spacing w:line="360" w:lineRule="auto"/>
        <w:rPr>
          <w:rFonts w:ascii="Cambria" w:hAnsi="Cambria"/>
          <w:sz w:val="24"/>
          <w:szCs w:val="24"/>
        </w:rPr>
      </w:pPr>
    </w:p>
    <w:p w14:paraId="5ABA2628" w14:textId="7FFA59AA" w:rsidR="00E06796" w:rsidRPr="003648C8" w:rsidRDefault="00E06796" w:rsidP="00FD59A4">
      <w:pPr>
        <w:widowControl/>
        <w:numPr>
          <w:ilvl w:val="0"/>
          <w:numId w:val="7"/>
        </w:numPr>
        <w:suppressAutoHyphens w:val="0"/>
        <w:adjustRightInd/>
        <w:spacing w:before="120" w:after="0"/>
        <w:ind w:left="284" w:hanging="284"/>
        <w:textAlignment w:val="auto"/>
        <w:rPr>
          <w:rFonts w:ascii="Cambria" w:hAnsi="Cambria"/>
          <w:b/>
          <w:caps/>
          <w:sz w:val="24"/>
          <w:szCs w:val="24"/>
        </w:rPr>
      </w:pPr>
      <w:r w:rsidRPr="003648C8">
        <w:rPr>
          <w:rFonts w:ascii="Cambria" w:hAnsi="Cambria"/>
          <w:bCs/>
          <w:iCs/>
          <w:sz w:val="24"/>
          <w:szCs w:val="24"/>
        </w:rPr>
        <w:lastRenderedPageBreak/>
        <w:tab/>
      </w:r>
      <w:bookmarkStart w:id="2" w:name="Wybór3"/>
      <w:r w:rsidRPr="003648C8">
        <w:rPr>
          <w:rFonts w:ascii="Cambria" w:hAnsi="Cambria"/>
          <w:sz w:val="24"/>
          <w:szCs w:val="24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r w:rsidRPr="003648C8">
        <w:rPr>
          <w:rFonts w:ascii="Cambria" w:hAnsi="Cambria"/>
          <w:b/>
          <w:bCs/>
          <w:iCs/>
          <w:sz w:val="24"/>
          <w:szCs w:val="24"/>
        </w:rPr>
        <w:instrText xml:space="preserve"> FORMCHECKBOX </w:instrText>
      </w:r>
      <w:r w:rsidRPr="003648C8">
        <w:rPr>
          <w:rFonts w:ascii="Cambria" w:hAnsi="Cambria"/>
          <w:sz w:val="24"/>
          <w:szCs w:val="24"/>
        </w:rPr>
      </w:r>
      <w:r w:rsidRPr="003648C8">
        <w:rPr>
          <w:rFonts w:ascii="Cambria" w:hAnsi="Cambria"/>
          <w:sz w:val="24"/>
          <w:szCs w:val="24"/>
        </w:rPr>
        <w:fldChar w:fldCharType="separate"/>
      </w:r>
      <w:r w:rsidRPr="003648C8">
        <w:rPr>
          <w:rFonts w:ascii="Cambria" w:hAnsi="Cambria"/>
          <w:sz w:val="24"/>
          <w:szCs w:val="24"/>
        </w:rPr>
        <w:fldChar w:fldCharType="end"/>
      </w:r>
      <w:bookmarkEnd w:id="2"/>
      <w:r w:rsidRPr="003648C8">
        <w:rPr>
          <w:rFonts w:ascii="Cambria" w:hAnsi="Cambria"/>
          <w:b/>
          <w:bCs/>
          <w:iCs/>
          <w:sz w:val="24"/>
          <w:szCs w:val="24"/>
        </w:rPr>
        <w:t xml:space="preserve"> NIE NALEŻĘ(MY)*</w:t>
      </w:r>
      <w:r w:rsidRPr="003648C8">
        <w:rPr>
          <w:rFonts w:ascii="Cambria" w:hAnsi="Cambria"/>
          <w:bCs/>
          <w:iCs/>
          <w:sz w:val="24"/>
          <w:szCs w:val="24"/>
        </w:rPr>
        <w:t xml:space="preserve"> do tej samej grupy kapitałowej w rozumieniu ustawy z dnia 16 lutego 2007 r.  o ochronie konkurencji i konsumentów (Dz. U. z 2021 r. poz. 275 z </w:t>
      </w:r>
      <w:proofErr w:type="spellStart"/>
      <w:r w:rsidRPr="003648C8">
        <w:rPr>
          <w:rFonts w:ascii="Cambria" w:hAnsi="Cambria"/>
          <w:bCs/>
          <w:iCs/>
          <w:sz w:val="24"/>
          <w:szCs w:val="24"/>
        </w:rPr>
        <w:t>późn</w:t>
      </w:r>
      <w:proofErr w:type="spellEnd"/>
      <w:r w:rsidRPr="003648C8">
        <w:rPr>
          <w:rFonts w:ascii="Cambria" w:hAnsi="Cambria"/>
          <w:bCs/>
          <w:iCs/>
          <w:sz w:val="24"/>
          <w:szCs w:val="24"/>
        </w:rPr>
        <w:t>. zm.), z innym wykonawcą, który złożył odrębną ofertę, ofertę częściową w przedmiotowym postępowaniu o udzielenie zamówienia publicznego.</w:t>
      </w:r>
    </w:p>
    <w:p w14:paraId="3256C624" w14:textId="424EC6B8" w:rsidR="00E06796" w:rsidRPr="003648C8" w:rsidRDefault="00E06796" w:rsidP="00FD59A4">
      <w:pPr>
        <w:widowControl/>
        <w:numPr>
          <w:ilvl w:val="0"/>
          <w:numId w:val="7"/>
        </w:numPr>
        <w:suppressAutoHyphens w:val="0"/>
        <w:adjustRightInd/>
        <w:spacing w:before="120" w:after="0"/>
        <w:ind w:left="284" w:hanging="284"/>
        <w:textAlignment w:val="auto"/>
        <w:rPr>
          <w:rFonts w:ascii="Cambria" w:hAnsi="Cambria"/>
          <w:sz w:val="24"/>
          <w:szCs w:val="24"/>
        </w:rPr>
      </w:pPr>
      <w:r w:rsidRPr="003648C8">
        <w:rPr>
          <w:rFonts w:ascii="Cambria" w:hAnsi="Cambria"/>
          <w:b/>
          <w:bCs/>
          <w:sz w:val="24"/>
          <w:szCs w:val="24"/>
        </w:rPr>
        <w:t xml:space="preserve"> </w:t>
      </w:r>
      <w:r w:rsidRPr="003648C8">
        <w:rPr>
          <w:rFonts w:ascii="Cambria" w:hAnsi="Cambria"/>
          <w:b/>
          <w:bCs/>
          <w:sz w:val="24"/>
          <w:szCs w:val="24"/>
        </w:rPr>
        <w:tab/>
      </w:r>
      <w:bookmarkStart w:id="3" w:name="Wybór2"/>
      <w:r w:rsidRPr="003648C8">
        <w:rPr>
          <w:rFonts w:ascii="Cambria" w:hAnsi="Cambria"/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 w:val="24"/>
              <w:default w:val="0"/>
            </w:checkBox>
          </w:ffData>
        </w:fldChar>
      </w:r>
      <w:r w:rsidRPr="003648C8">
        <w:rPr>
          <w:rFonts w:ascii="Cambria" w:hAnsi="Cambria"/>
          <w:b/>
          <w:bCs/>
          <w:sz w:val="24"/>
          <w:szCs w:val="24"/>
        </w:rPr>
        <w:instrText xml:space="preserve"> FORMCHECKBOX </w:instrText>
      </w:r>
      <w:r w:rsidRPr="003648C8">
        <w:rPr>
          <w:rFonts w:ascii="Cambria" w:hAnsi="Cambria"/>
          <w:sz w:val="24"/>
          <w:szCs w:val="24"/>
        </w:rPr>
      </w:r>
      <w:r w:rsidRPr="003648C8">
        <w:rPr>
          <w:rFonts w:ascii="Cambria" w:hAnsi="Cambria"/>
          <w:sz w:val="24"/>
          <w:szCs w:val="24"/>
        </w:rPr>
        <w:fldChar w:fldCharType="separate"/>
      </w:r>
      <w:r w:rsidRPr="003648C8">
        <w:rPr>
          <w:rFonts w:ascii="Cambria" w:hAnsi="Cambria"/>
          <w:sz w:val="24"/>
          <w:szCs w:val="24"/>
        </w:rPr>
        <w:fldChar w:fldCharType="end"/>
      </w:r>
      <w:bookmarkEnd w:id="3"/>
      <w:r w:rsidRPr="003648C8">
        <w:rPr>
          <w:rFonts w:ascii="Cambria" w:hAnsi="Cambria"/>
          <w:b/>
          <w:bCs/>
          <w:sz w:val="24"/>
          <w:szCs w:val="24"/>
        </w:rPr>
        <w:t xml:space="preserve"> PRZYNALEŻĘ(MY)* </w:t>
      </w:r>
      <w:r w:rsidRPr="003648C8">
        <w:rPr>
          <w:rFonts w:ascii="Cambria" w:hAnsi="Cambria"/>
          <w:bCs/>
          <w:sz w:val="24"/>
          <w:szCs w:val="24"/>
        </w:rPr>
        <w:t>do</w:t>
      </w:r>
      <w:r w:rsidRPr="003648C8">
        <w:rPr>
          <w:rFonts w:ascii="Cambria" w:hAnsi="Cambria"/>
          <w:bCs/>
          <w:iCs/>
          <w:sz w:val="24"/>
          <w:szCs w:val="24"/>
        </w:rPr>
        <w:t xml:space="preserve"> tej samej grupy kapitałowej** w rozumieniu ustawy z dnia 16 lutego 2007 r.  o ochronie konkurencji i konsumentów (Dz. U. z 2021 r. poz. 275 z </w:t>
      </w:r>
      <w:proofErr w:type="spellStart"/>
      <w:r w:rsidRPr="003648C8">
        <w:rPr>
          <w:rFonts w:ascii="Cambria" w:hAnsi="Cambria"/>
          <w:bCs/>
          <w:iCs/>
          <w:sz w:val="24"/>
          <w:szCs w:val="24"/>
        </w:rPr>
        <w:t>późn</w:t>
      </w:r>
      <w:proofErr w:type="spellEnd"/>
      <w:r w:rsidRPr="003648C8">
        <w:rPr>
          <w:rFonts w:ascii="Cambria" w:hAnsi="Cambria"/>
          <w:bCs/>
          <w:iCs/>
          <w:sz w:val="24"/>
          <w:szCs w:val="24"/>
        </w:rPr>
        <w:t>. zm.), łącznie z nw. Wykonawcami, którzy złożyli oferty,  oferty częściowe w przedmiotowym postępowaniu o udzielenie zamówienia.</w:t>
      </w:r>
    </w:p>
    <w:p w14:paraId="45FC2559" w14:textId="632A5357" w:rsidR="00E06796" w:rsidRPr="003648C8" w:rsidRDefault="00E06796" w:rsidP="00E06796">
      <w:pPr>
        <w:spacing w:before="120"/>
        <w:ind w:left="284"/>
        <w:rPr>
          <w:rFonts w:ascii="Cambria" w:hAnsi="Cambria"/>
          <w:sz w:val="24"/>
          <w:szCs w:val="24"/>
        </w:rPr>
      </w:pPr>
      <w:r w:rsidRPr="003648C8">
        <w:rPr>
          <w:rFonts w:ascii="Cambria" w:hAnsi="Cambria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31B21A" w14:textId="69CC09EB" w:rsidR="00E06796" w:rsidRPr="003648C8" w:rsidRDefault="00E06796" w:rsidP="00FD59A4">
      <w:pPr>
        <w:widowControl/>
        <w:numPr>
          <w:ilvl w:val="0"/>
          <w:numId w:val="7"/>
        </w:numPr>
        <w:suppressAutoHyphens w:val="0"/>
        <w:adjustRightInd/>
        <w:spacing w:before="120" w:after="0"/>
        <w:ind w:left="142" w:hanging="142"/>
        <w:jc w:val="left"/>
        <w:textAlignment w:val="auto"/>
        <w:rPr>
          <w:rFonts w:ascii="Cambria" w:hAnsi="Cambria"/>
          <w:b/>
          <w:caps/>
          <w:sz w:val="24"/>
          <w:szCs w:val="24"/>
        </w:rPr>
      </w:pPr>
      <w:r w:rsidRPr="003648C8">
        <w:rPr>
          <w:rFonts w:ascii="Cambria" w:hAnsi="Cambria"/>
          <w:b/>
          <w:bCs/>
          <w:caps/>
          <w:sz w:val="24"/>
          <w:szCs w:val="24"/>
        </w:rPr>
        <w:t xml:space="preserve"> </w:t>
      </w:r>
      <w:r w:rsidRPr="003648C8">
        <w:rPr>
          <w:rFonts w:ascii="Cambria" w:eastAsia="Calibri" w:hAnsi="Cambria"/>
          <w:sz w:val="24"/>
          <w:szCs w:val="24"/>
          <w:lang w:eastAsia="en-US"/>
        </w:rPr>
        <w:t>Oświadczam, że wszystkie informacje podane w powyższych oświadczeniach są aktualne i zgodne z prawdą.</w:t>
      </w:r>
    </w:p>
    <w:bookmarkEnd w:id="0"/>
    <w:bookmarkEnd w:id="1"/>
    <w:p w14:paraId="303F61B0" w14:textId="77777777" w:rsidR="006F4E11" w:rsidRPr="003648C8" w:rsidRDefault="006F4E11" w:rsidP="001C0B82">
      <w:pPr>
        <w:spacing w:line="300" w:lineRule="auto"/>
        <w:rPr>
          <w:rFonts w:ascii="Cambria" w:hAnsi="Cambria"/>
          <w:i/>
          <w:sz w:val="24"/>
          <w:szCs w:val="24"/>
        </w:rPr>
      </w:pPr>
    </w:p>
    <w:sectPr w:rsidR="006F4E11" w:rsidRPr="003648C8" w:rsidSect="00331F85">
      <w:headerReference w:type="default" r:id="rId8"/>
      <w:footerReference w:type="default" r:id="rId9"/>
      <w:pgSz w:w="11906" w:h="16838"/>
      <w:pgMar w:top="1417" w:right="1417" w:bottom="1110" w:left="1417" w:header="426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6C88D" w14:textId="77777777" w:rsidR="00E2726D" w:rsidRDefault="00E2726D" w:rsidP="009C3898">
      <w:pPr>
        <w:spacing w:after="0" w:line="240" w:lineRule="auto"/>
      </w:pPr>
      <w:r>
        <w:separator/>
      </w:r>
    </w:p>
  </w:endnote>
  <w:endnote w:type="continuationSeparator" w:id="0">
    <w:p w14:paraId="19AE5E2D" w14:textId="77777777" w:rsidR="00E2726D" w:rsidRDefault="00E2726D" w:rsidP="009C3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Times New Roman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A445" w14:textId="44739E57" w:rsidR="000116EF" w:rsidRPr="00E36E80" w:rsidRDefault="000116EF" w:rsidP="004B3D4F">
    <w:pPr>
      <w:pStyle w:val="Stopka"/>
      <w:rPr>
        <w:rFonts w:ascii="Cambria" w:hAnsi="Cambria" w:cs="Arial"/>
      </w:rPr>
    </w:pPr>
    <w:r w:rsidRPr="00E36E80">
      <w:rPr>
        <w:rFonts w:ascii="Cambria" w:hAnsi="Cambria" w:cs="Arial"/>
        <w:bdr w:val="single" w:sz="4" w:space="0" w:color="000000"/>
      </w:rPr>
      <w:tab/>
      <w:t>Zał</w:t>
    </w:r>
    <w:r>
      <w:rPr>
        <w:rFonts w:ascii="Cambria" w:hAnsi="Cambria" w:cs="Arial"/>
        <w:bdr w:val="single" w:sz="4" w:space="0" w:color="000000"/>
        <w:lang w:val="pl-PL"/>
      </w:rPr>
      <w:t>ącznik</w:t>
    </w:r>
    <w:r w:rsidRPr="00E36E80">
      <w:rPr>
        <w:rFonts w:ascii="Cambria" w:hAnsi="Cambria" w:cs="Arial"/>
        <w:bdr w:val="single" w:sz="4" w:space="0" w:color="000000"/>
      </w:rPr>
      <w:t xml:space="preserve"> Nr </w:t>
    </w:r>
    <w:r w:rsidR="00366E1A">
      <w:rPr>
        <w:rFonts w:ascii="Cambria" w:hAnsi="Cambria" w:cs="Arial"/>
        <w:bdr w:val="single" w:sz="4" w:space="0" w:color="000000"/>
      </w:rPr>
      <w:t>8</w:t>
    </w:r>
    <w:r w:rsidRPr="00E36E80">
      <w:rPr>
        <w:rFonts w:ascii="Cambria" w:hAnsi="Cambria" w:cs="Arial"/>
        <w:bdr w:val="single" w:sz="4" w:space="0" w:color="000000"/>
      </w:rPr>
      <w:t xml:space="preserve"> do SWZ</w:t>
    </w:r>
    <w:r w:rsidRPr="00E36E80">
      <w:rPr>
        <w:rFonts w:ascii="Cambria" w:hAnsi="Cambria" w:cs="Arial"/>
        <w:bdr w:val="single" w:sz="4" w:space="0" w:color="000000"/>
      </w:rPr>
      <w:tab/>
      <w:t xml:space="preserve">Strona </w:t>
    </w:r>
    <w:r w:rsidRPr="00E36E80">
      <w:rPr>
        <w:rFonts w:ascii="Cambria" w:hAnsi="Cambria" w:cs="Arial"/>
        <w:b/>
        <w:bdr w:val="single" w:sz="4" w:space="0" w:color="000000"/>
      </w:rPr>
      <w:fldChar w:fldCharType="begin"/>
    </w:r>
    <w:r w:rsidRPr="00E36E80">
      <w:rPr>
        <w:rFonts w:ascii="Cambria" w:hAnsi="Cambria" w:cs="Arial"/>
        <w:b/>
        <w:bdr w:val="single" w:sz="4" w:space="0" w:color="000000"/>
      </w:rPr>
      <w:instrText>PAGE</w:instrText>
    </w:r>
    <w:r w:rsidRPr="00E36E80">
      <w:rPr>
        <w:rFonts w:ascii="Cambria" w:hAnsi="Cambria" w:cs="Arial"/>
        <w:b/>
        <w:bdr w:val="single" w:sz="4" w:space="0" w:color="000000"/>
      </w:rPr>
      <w:fldChar w:fldCharType="separate"/>
    </w:r>
    <w:r w:rsidR="00331F85">
      <w:rPr>
        <w:rFonts w:ascii="Cambria" w:hAnsi="Cambria" w:cs="Arial"/>
        <w:b/>
        <w:noProof/>
        <w:bdr w:val="single" w:sz="4" w:space="0" w:color="000000"/>
      </w:rPr>
      <w:t>2</w:t>
    </w:r>
    <w:r w:rsidRPr="00E36E80">
      <w:rPr>
        <w:rFonts w:ascii="Cambria" w:hAnsi="Cambria" w:cs="Arial"/>
        <w:b/>
        <w:bdr w:val="single" w:sz="4" w:space="0" w:color="000000"/>
      </w:rPr>
      <w:fldChar w:fldCharType="end"/>
    </w:r>
    <w:r w:rsidRPr="00E36E80">
      <w:rPr>
        <w:rFonts w:ascii="Cambria" w:hAnsi="Cambria" w:cs="Arial"/>
        <w:bdr w:val="single" w:sz="4" w:space="0" w:color="000000"/>
      </w:rPr>
      <w:t xml:space="preserve"> z </w:t>
    </w:r>
    <w:r w:rsidRPr="00E36E80">
      <w:rPr>
        <w:rFonts w:ascii="Cambria" w:hAnsi="Cambria" w:cs="Arial"/>
        <w:b/>
        <w:bdr w:val="single" w:sz="4" w:space="0" w:color="000000"/>
      </w:rPr>
      <w:fldChar w:fldCharType="begin"/>
    </w:r>
    <w:r w:rsidRPr="00E36E80">
      <w:rPr>
        <w:rFonts w:ascii="Cambria" w:hAnsi="Cambria" w:cs="Arial"/>
        <w:b/>
        <w:bdr w:val="single" w:sz="4" w:space="0" w:color="000000"/>
      </w:rPr>
      <w:instrText>NUMPAGES</w:instrText>
    </w:r>
    <w:r w:rsidRPr="00E36E80">
      <w:rPr>
        <w:rFonts w:ascii="Cambria" w:hAnsi="Cambria" w:cs="Arial"/>
        <w:b/>
        <w:bdr w:val="single" w:sz="4" w:space="0" w:color="000000"/>
      </w:rPr>
      <w:fldChar w:fldCharType="separate"/>
    </w:r>
    <w:r w:rsidR="00331F85">
      <w:rPr>
        <w:rFonts w:ascii="Cambria" w:hAnsi="Cambria" w:cs="Arial"/>
        <w:b/>
        <w:noProof/>
        <w:bdr w:val="single" w:sz="4" w:space="0" w:color="000000"/>
      </w:rPr>
      <w:t>2</w:t>
    </w:r>
    <w:r w:rsidRPr="00E36E80">
      <w:rPr>
        <w:rFonts w:ascii="Cambria" w:hAnsi="Cambria" w:cs="Arial"/>
        <w:b/>
        <w:bdr w:val="single" w:sz="4" w:space="0" w:color="000000"/>
      </w:rPr>
      <w:fldChar w:fldCharType="end"/>
    </w:r>
  </w:p>
  <w:p w14:paraId="38ED1C73" w14:textId="77777777" w:rsidR="000116EF" w:rsidRDefault="000116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CF7C6" w14:textId="77777777" w:rsidR="00E2726D" w:rsidRDefault="00E2726D" w:rsidP="009C3898">
      <w:pPr>
        <w:spacing w:after="0" w:line="240" w:lineRule="auto"/>
      </w:pPr>
      <w:r>
        <w:separator/>
      </w:r>
    </w:p>
  </w:footnote>
  <w:footnote w:type="continuationSeparator" w:id="0">
    <w:p w14:paraId="097253C4" w14:textId="77777777" w:rsidR="00E2726D" w:rsidRDefault="00E2726D" w:rsidP="009C3898">
      <w:pPr>
        <w:spacing w:after="0" w:line="240" w:lineRule="auto"/>
      </w:pPr>
      <w:r>
        <w:continuationSeparator/>
      </w:r>
    </w:p>
  </w:footnote>
  <w:footnote w:id="1">
    <w:p w14:paraId="3D77B3D2" w14:textId="77777777" w:rsidR="00AF73AA" w:rsidRDefault="00AF73AA" w:rsidP="00AF73AA">
      <w:pPr>
        <w:pStyle w:val="Tekstprzypisudolnego"/>
        <w:ind w:left="142" w:hanging="142"/>
        <w:rPr>
          <w:rFonts w:ascii="Tahoma" w:hAnsi="Tahoma"/>
        </w:rPr>
      </w:pPr>
      <w:r>
        <w:rPr>
          <w:rStyle w:val="Odwoanieprzypisudolnego"/>
          <w:rFonts w:ascii="Tahoma" w:hAnsi="Tahoma"/>
        </w:rPr>
        <w:footnoteRef/>
      </w:r>
      <w:r>
        <w:t xml:space="preserve"> </w:t>
      </w:r>
      <w:r>
        <w:rPr>
          <w:rFonts w:ascii="Calibri" w:hAnsi="Calibri" w:cs="Calibri"/>
          <w:bCs/>
          <w:sz w:val="16"/>
          <w:szCs w:val="16"/>
        </w:rPr>
        <w:t>Zgodnie z art. 4 pkt. 14 ustawy z dnia 16 lutego 2007 r. o ochronie konkurencji i konsumentów przez grupę kapitałową rozumie się  wszystkich przedsiębiorców, którzy są kontrolowani w sposób bezpośredni lub pośredni przez jednego przedsiębiorcę, w tym również tego przedsiębiorcę;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2DC5" w14:textId="38783BA1" w:rsidR="00045157" w:rsidRPr="00045157" w:rsidRDefault="00331F85" w:rsidP="00045157">
    <w:pPr>
      <w:pStyle w:val="Nagwek"/>
      <w:rPr>
        <w:rFonts w:ascii="Calibri" w:eastAsia="Calibri" w:hAnsi="Calibri"/>
        <w:noProof/>
        <w:lang w:eastAsia="pl-PL"/>
      </w:rPr>
    </w:pPr>
    <w:bookmarkStart w:id="4" w:name="_Hlk95842155"/>
    <w:r w:rsidRPr="00BB7A21">
      <w:rPr>
        <w:rFonts w:ascii="Cambria" w:hAnsi="Cambria"/>
        <w:bCs/>
        <w:noProof/>
        <w:color w:val="000000"/>
        <w:sz w:val="10"/>
        <w:szCs w:val="10"/>
      </w:rPr>
      <w:drawing>
        <wp:inline distT="0" distB="0" distL="0" distR="0" wp14:anchorId="77945B63" wp14:editId="7880837D">
          <wp:extent cx="5760720" cy="6127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4"/>
  <w:p w14:paraId="5244FF58" w14:textId="77777777" w:rsidR="000116EF" w:rsidRPr="00D01B21" w:rsidRDefault="000116EF" w:rsidP="00353FF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2" w15:restartNumberingAfterBreak="0">
    <w:nsid w:val="0000000F"/>
    <w:multiLevelType w:val="singleLevel"/>
    <w:tmpl w:val="556C6206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3" w15:restartNumberingAfterBreak="0">
    <w:nsid w:val="00000012"/>
    <w:multiLevelType w:val="singleLevel"/>
    <w:tmpl w:val="00000012"/>
    <w:name w:val="WW8Num18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4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5" w15:restartNumberingAfterBreak="0">
    <w:nsid w:val="00000026"/>
    <w:multiLevelType w:val="singleLevel"/>
    <w:tmpl w:val="82A45838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/>
        <w:bCs/>
        <w:sz w:val="24"/>
        <w:szCs w:val="24"/>
      </w:rPr>
    </w:lvl>
  </w:abstractNum>
  <w:abstractNum w:abstractNumId="6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7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8" w15:restartNumberingAfterBreak="0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9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0" w15:restartNumberingAfterBreak="0">
    <w:nsid w:val="00000046"/>
    <w:multiLevelType w:val="multilevel"/>
    <w:tmpl w:val="4D6EED2C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644" w:hanging="360"/>
      </w:pPr>
      <w:rPr>
        <w:rFonts w:ascii="Cambria" w:hAnsi="Cambria" w:cs="Cambria" w:hint="default"/>
        <w:b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 w15:restartNumberingAfterBreak="0">
    <w:nsid w:val="00000047"/>
    <w:multiLevelType w:val="singleLevel"/>
    <w:tmpl w:val="00000047"/>
    <w:name w:val="WW8Num71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12" w15:restartNumberingAfterBreak="0">
    <w:nsid w:val="00000052"/>
    <w:multiLevelType w:val="singleLevel"/>
    <w:tmpl w:val="00000052"/>
    <w:name w:val="WW8Num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AB09FA"/>
    <w:multiLevelType w:val="multilevel"/>
    <w:tmpl w:val="C1043062"/>
    <w:styleLink w:val="WWNum5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7"/>
      <w:numFmt w:val="decimal"/>
      <w:lvlText w:val="%1.%2.%3.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55265C16"/>
    <w:multiLevelType w:val="multilevel"/>
    <w:tmpl w:val="04BABFB2"/>
    <w:styleLink w:val="WWNum2"/>
    <w:lvl w:ilvl="0">
      <w:start w:val="1"/>
      <w:numFmt w:val="decimal"/>
      <w:lvlText w:val="%1."/>
      <w:lvlJc w:val="left"/>
      <w:pPr>
        <w:ind w:left="2062" w:hanging="360"/>
      </w:pPr>
      <w:rPr>
        <w:b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Calibri" w:hAnsi="Symbol" w:cs="ArialNarrow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55684BC9"/>
    <w:multiLevelType w:val="multilevel"/>
    <w:tmpl w:val="28A83960"/>
    <w:styleLink w:val="WWNum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BF6336F"/>
    <w:multiLevelType w:val="hybridMultilevel"/>
    <w:tmpl w:val="79644F9C"/>
    <w:lvl w:ilvl="0" w:tplc="99E460B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10DFD"/>
    <w:multiLevelType w:val="multilevel"/>
    <w:tmpl w:val="89587F28"/>
    <w:styleLink w:val="WWNum4"/>
    <w:lvl w:ilvl="0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535456829">
    <w:abstractNumId w:val="19"/>
  </w:num>
  <w:num w:numId="2" w16cid:durableId="1346974870">
    <w:abstractNumId w:val="15"/>
  </w:num>
  <w:num w:numId="3" w16cid:durableId="992414048">
    <w:abstractNumId w:val="18"/>
  </w:num>
  <w:num w:numId="4" w16cid:durableId="1419643647">
    <w:abstractNumId w:val="16"/>
  </w:num>
  <w:num w:numId="5" w16cid:durableId="2100905992">
    <w:abstractNumId w:val="14"/>
  </w:num>
  <w:num w:numId="6" w16cid:durableId="1068112866">
    <w:abstractNumId w:val="13"/>
  </w:num>
  <w:num w:numId="7" w16cid:durableId="18384997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898"/>
    <w:rsid w:val="00002FC9"/>
    <w:rsid w:val="00003020"/>
    <w:rsid w:val="00003DE1"/>
    <w:rsid w:val="000103E1"/>
    <w:rsid w:val="00010F71"/>
    <w:rsid w:val="000116EF"/>
    <w:rsid w:val="00011792"/>
    <w:rsid w:val="0001222D"/>
    <w:rsid w:val="00012305"/>
    <w:rsid w:val="0001235A"/>
    <w:rsid w:val="000139D4"/>
    <w:rsid w:val="00013C3B"/>
    <w:rsid w:val="0001642D"/>
    <w:rsid w:val="0001785D"/>
    <w:rsid w:val="00026148"/>
    <w:rsid w:val="0002638F"/>
    <w:rsid w:val="00030A9F"/>
    <w:rsid w:val="0003367B"/>
    <w:rsid w:val="00036BD7"/>
    <w:rsid w:val="00037EF6"/>
    <w:rsid w:val="00040CFC"/>
    <w:rsid w:val="00041C28"/>
    <w:rsid w:val="000441F5"/>
    <w:rsid w:val="0004449F"/>
    <w:rsid w:val="0004470E"/>
    <w:rsid w:val="00044BCA"/>
    <w:rsid w:val="00045157"/>
    <w:rsid w:val="00047C4A"/>
    <w:rsid w:val="00052416"/>
    <w:rsid w:val="00063697"/>
    <w:rsid w:val="00077606"/>
    <w:rsid w:val="000811B7"/>
    <w:rsid w:val="00083981"/>
    <w:rsid w:val="000857D6"/>
    <w:rsid w:val="000901C7"/>
    <w:rsid w:val="0009128B"/>
    <w:rsid w:val="00091761"/>
    <w:rsid w:val="00093595"/>
    <w:rsid w:val="000A3D5C"/>
    <w:rsid w:val="000A5343"/>
    <w:rsid w:val="000A56B8"/>
    <w:rsid w:val="000B54C7"/>
    <w:rsid w:val="000B631F"/>
    <w:rsid w:val="000B713F"/>
    <w:rsid w:val="000C393B"/>
    <w:rsid w:val="000D631B"/>
    <w:rsid w:val="000E1864"/>
    <w:rsid w:val="000E5999"/>
    <w:rsid w:val="000E6D1C"/>
    <w:rsid w:val="000F50C7"/>
    <w:rsid w:val="000F743A"/>
    <w:rsid w:val="001003FE"/>
    <w:rsid w:val="00103E83"/>
    <w:rsid w:val="001076F6"/>
    <w:rsid w:val="001102F3"/>
    <w:rsid w:val="0011132E"/>
    <w:rsid w:val="00114BC5"/>
    <w:rsid w:val="00122EBF"/>
    <w:rsid w:val="00125E08"/>
    <w:rsid w:val="00130545"/>
    <w:rsid w:val="00131E93"/>
    <w:rsid w:val="001350D2"/>
    <w:rsid w:val="00135211"/>
    <w:rsid w:val="0013703E"/>
    <w:rsid w:val="0014065F"/>
    <w:rsid w:val="001430BD"/>
    <w:rsid w:val="00146D22"/>
    <w:rsid w:val="00155773"/>
    <w:rsid w:val="00163E75"/>
    <w:rsid w:val="00165E8B"/>
    <w:rsid w:val="00167067"/>
    <w:rsid w:val="00167C57"/>
    <w:rsid w:val="00170E3D"/>
    <w:rsid w:val="0017112D"/>
    <w:rsid w:val="001731A5"/>
    <w:rsid w:val="0017364B"/>
    <w:rsid w:val="00183EF3"/>
    <w:rsid w:val="00184886"/>
    <w:rsid w:val="00190E37"/>
    <w:rsid w:val="001959EB"/>
    <w:rsid w:val="00196858"/>
    <w:rsid w:val="001974F2"/>
    <w:rsid w:val="001A1FE9"/>
    <w:rsid w:val="001B0A83"/>
    <w:rsid w:val="001B223D"/>
    <w:rsid w:val="001B5C5A"/>
    <w:rsid w:val="001B6853"/>
    <w:rsid w:val="001C0B82"/>
    <w:rsid w:val="001C193B"/>
    <w:rsid w:val="001C52EC"/>
    <w:rsid w:val="001C6744"/>
    <w:rsid w:val="001D250C"/>
    <w:rsid w:val="001E00C1"/>
    <w:rsid w:val="001E3BA1"/>
    <w:rsid w:val="001E5B66"/>
    <w:rsid w:val="001F1C28"/>
    <w:rsid w:val="001F2346"/>
    <w:rsid w:val="001F6227"/>
    <w:rsid w:val="00202248"/>
    <w:rsid w:val="002042BF"/>
    <w:rsid w:val="00205437"/>
    <w:rsid w:val="0020784F"/>
    <w:rsid w:val="00212E9B"/>
    <w:rsid w:val="00214967"/>
    <w:rsid w:val="00214E2B"/>
    <w:rsid w:val="00216037"/>
    <w:rsid w:val="0022335C"/>
    <w:rsid w:val="00224962"/>
    <w:rsid w:val="00232AEC"/>
    <w:rsid w:val="0023592B"/>
    <w:rsid w:val="002371B7"/>
    <w:rsid w:val="002418A9"/>
    <w:rsid w:val="00244FF1"/>
    <w:rsid w:val="00245FF4"/>
    <w:rsid w:val="00246367"/>
    <w:rsid w:val="00263217"/>
    <w:rsid w:val="002643B1"/>
    <w:rsid w:val="00265D9D"/>
    <w:rsid w:val="0028578F"/>
    <w:rsid w:val="00287CCA"/>
    <w:rsid w:val="002953A8"/>
    <w:rsid w:val="002A03A9"/>
    <w:rsid w:val="002A0ACC"/>
    <w:rsid w:val="002A1DDD"/>
    <w:rsid w:val="002A2C87"/>
    <w:rsid w:val="002A5EAC"/>
    <w:rsid w:val="002A6070"/>
    <w:rsid w:val="002B58D3"/>
    <w:rsid w:val="002B680C"/>
    <w:rsid w:val="002B7D59"/>
    <w:rsid w:val="002C30F3"/>
    <w:rsid w:val="002C6250"/>
    <w:rsid w:val="002C70A0"/>
    <w:rsid w:val="002D2CF7"/>
    <w:rsid w:val="002D4886"/>
    <w:rsid w:val="002D5043"/>
    <w:rsid w:val="002E0120"/>
    <w:rsid w:val="002E3B17"/>
    <w:rsid w:val="002E406F"/>
    <w:rsid w:val="002E4970"/>
    <w:rsid w:val="002F2274"/>
    <w:rsid w:val="002F63CE"/>
    <w:rsid w:val="002F6718"/>
    <w:rsid w:val="002F75BF"/>
    <w:rsid w:val="0030143F"/>
    <w:rsid w:val="003039F0"/>
    <w:rsid w:val="0030724F"/>
    <w:rsid w:val="00312100"/>
    <w:rsid w:val="00314B63"/>
    <w:rsid w:val="00323228"/>
    <w:rsid w:val="00331F85"/>
    <w:rsid w:val="00337212"/>
    <w:rsid w:val="003403F6"/>
    <w:rsid w:val="00340B32"/>
    <w:rsid w:val="00343799"/>
    <w:rsid w:val="0035019D"/>
    <w:rsid w:val="00351730"/>
    <w:rsid w:val="003522EC"/>
    <w:rsid w:val="00353BD8"/>
    <w:rsid w:val="00353FF2"/>
    <w:rsid w:val="00356E23"/>
    <w:rsid w:val="003617E6"/>
    <w:rsid w:val="00363A2D"/>
    <w:rsid w:val="003648C8"/>
    <w:rsid w:val="00364979"/>
    <w:rsid w:val="00364EEC"/>
    <w:rsid w:val="00365231"/>
    <w:rsid w:val="00365A0E"/>
    <w:rsid w:val="003664C7"/>
    <w:rsid w:val="00366E1A"/>
    <w:rsid w:val="00367582"/>
    <w:rsid w:val="003676E9"/>
    <w:rsid w:val="003714F5"/>
    <w:rsid w:val="003728F0"/>
    <w:rsid w:val="003729B5"/>
    <w:rsid w:val="00372A80"/>
    <w:rsid w:val="003775B9"/>
    <w:rsid w:val="0037784C"/>
    <w:rsid w:val="00380804"/>
    <w:rsid w:val="00384EEC"/>
    <w:rsid w:val="003918D0"/>
    <w:rsid w:val="00395789"/>
    <w:rsid w:val="003A002E"/>
    <w:rsid w:val="003A1775"/>
    <w:rsid w:val="003B0874"/>
    <w:rsid w:val="003B6FBB"/>
    <w:rsid w:val="003C6297"/>
    <w:rsid w:val="003C72B8"/>
    <w:rsid w:val="003D20C8"/>
    <w:rsid w:val="003D31EA"/>
    <w:rsid w:val="003D4803"/>
    <w:rsid w:val="003D4CE9"/>
    <w:rsid w:val="003D51B8"/>
    <w:rsid w:val="003D77CE"/>
    <w:rsid w:val="003E500F"/>
    <w:rsid w:val="003F2FCB"/>
    <w:rsid w:val="003F59FE"/>
    <w:rsid w:val="00401400"/>
    <w:rsid w:val="00401D62"/>
    <w:rsid w:val="00403F6D"/>
    <w:rsid w:val="004063A3"/>
    <w:rsid w:val="00406689"/>
    <w:rsid w:val="00406B61"/>
    <w:rsid w:val="00411654"/>
    <w:rsid w:val="00411EAE"/>
    <w:rsid w:val="00412305"/>
    <w:rsid w:val="004132D0"/>
    <w:rsid w:val="00417B51"/>
    <w:rsid w:val="004212F5"/>
    <w:rsid w:val="00423FE9"/>
    <w:rsid w:val="004240BF"/>
    <w:rsid w:val="00430368"/>
    <w:rsid w:val="004303CE"/>
    <w:rsid w:val="00431C91"/>
    <w:rsid w:val="0043588B"/>
    <w:rsid w:val="00435E64"/>
    <w:rsid w:val="004368E6"/>
    <w:rsid w:val="00437F71"/>
    <w:rsid w:val="004406F1"/>
    <w:rsid w:val="00452707"/>
    <w:rsid w:val="00452E50"/>
    <w:rsid w:val="0045300B"/>
    <w:rsid w:val="004629C9"/>
    <w:rsid w:val="00462AB9"/>
    <w:rsid w:val="004656B3"/>
    <w:rsid w:val="00467678"/>
    <w:rsid w:val="0047218D"/>
    <w:rsid w:val="00473A2B"/>
    <w:rsid w:val="00475535"/>
    <w:rsid w:val="00476696"/>
    <w:rsid w:val="00476732"/>
    <w:rsid w:val="00480F94"/>
    <w:rsid w:val="00484126"/>
    <w:rsid w:val="004862CC"/>
    <w:rsid w:val="00486DD0"/>
    <w:rsid w:val="0048764E"/>
    <w:rsid w:val="004879ED"/>
    <w:rsid w:val="00493F2B"/>
    <w:rsid w:val="00494C7E"/>
    <w:rsid w:val="004B2BE3"/>
    <w:rsid w:val="004B3D4F"/>
    <w:rsid w:val="004B4181"/>
    <w:rsid w:val="004C0899"/>
    <w:rsid w:val="004C1732"/>
    <w:rsid w:val="004C7D5B"/>
    <w:rsid w:val="004D1282"/>
    <w:rsid w:val="004D1AE5"/>
    <w:rsid w:val="004D1F53"/>
    <w:rsid w:val="004D1F69"/>
    <w:rsid w:val="004F2AF4"/>
    <w:rsid w:val="004F4659"/>
    <w:rsid w:val="00500115"/>
    <w:rsid w:val="00503801"/>
    <w:rsid w:val="00505E6D"/>
    <w:rsid w:val="005110C9"/>
    <w:rsid w:val="00512484"/>
    <w:rsid w:val="005151B6"/>
    <w:rsid w:val="00516670"/>
    <w:rsid w:val="00522415"/>
    <w:rsid w:val="00523526"/>
    <w:rsid w:val="00526FAC"/>
    <w:rsid w:val="00532687"/>
    <w:rsid w:val="00532AF2"/>
    <w:rsid w:val="0053474E"/>
    <w:rsid w:val="0054360A"/>
    <w:rsid w:val="005450C8"/>
    <w:rsid w:val="00545FA6"/>
    <w:rsid w:val="005500B2"/>
    <w:rsid w:val="00550AB9"/>
    <w:rsid w:val="00551FFA"/>
    <w:rsid w:val="00553C36"/>
    <w:rsid w:val="0055740E"/>
    <w:rsid w:val="00561A7E"/>
    <w:rsid w:val="0056328C"/>
    <w:rsid w:val="00563E78"/>
    <w:rsid w:val="00565B4C"/>
    <w:rsid w:val="005663A2"/>
    <w:rsid w:val="00571D11"/>
    <w:rsid w:val="005811C3"/>
    <w:rsid w:val="00586D83"/>
    <w:rsid w:val="0059136E"/>
    <w:rsid w:val="00592A6E"/>
    <w:rsid w:val="0059341A"/>
    <w:rsid w:val="005A088E"/>
    <w:rsid w:val="005A22DF"/>
    <w:rsid w:val="005A285C"/>
    <w:rsid w:val="005A71B1"/>
    <w:rsid w:val="005B0BD1"/>
    <w:rsid w:val="005C0335"/>
    <w:rsid w:val="005C252F"/>
    <w:rsid w:val="005C35FD"/>
    <w:rsid w:val="005C596C"/>
    <w:rsid w:val="005C5B27"/>
    <w:rsid w:val="005C632A"/>
    <w:rsid w:val="005C784D"/>
    <w:rsid w:val="005D1507"/>
    <w:rsid w:val="005D28E3"/>
    <w:rsid w:val="005D5315"/>
    <w:rsid w:val="005E0CF7"/>
    <w:rsid w:val="005E39EB"/>
    <w:rsid w:val="005E443B"/>
    <w:rsid w:val="005F0243"/>
    <w:rsid w:val="005F1301"/>
    <w:rsid w:val="005F15F8"/>
    <w:rsid w:val="005F47D5"/>
    <w:rsid w:val="005F52FD"/>
    <w:rsid w:val="005F784C"/>
    <w:rsid w:val="00603244"/>
    <w:rsid w:val="00605885"/>
    <w:rsid w:val="00606145"/>
    <w:rsid w:val="006218B6"/>
    <w:rsid w:val="00623535"/>
    <w:rsid w:val="00630A7B"/>
    <w:rsid w:val="00631FDC"/>
    <w:rsid w:val="00634371"/>
    <w:rsid w:val="00634671"/>
    <w:rsid w:val="00637234"/>
    <w:rsid w:val="006373D1"/>
    <w:rsid w:val="00637C14"/>
    <w:rsid w:val="00643395"/>
    <w:rsid w:val="0064481B"/>
    <w:rsid w:val="00655AFC"/>
    <w:rsid w:val="00660BCE"/>
    <w:rsid w:val="00661F74"/>
    <w:rsid w:val="00664494"/>
    <w:rsid w:val="006664BC"/>
    <w:rsid w:val="00667513"/>
    <w:rsid w:val="00670283"/>
    <w:rsid w:val="00670B6C"/>
    <w:rsid w:val="00671493"/>
    <w:rsid w:val="00672AAB"/>
    <w:rsid w:val="00675757"/>
    <w:rsid w:val="00675C7B"/>
    <w:rsid w:val="00675F17"/>
    <w:rsid w:val="00676EB1"/>
    <w:rsid w:val="0068041B"/>
    <w:rsid w:val="006825AE"/>
    <w:rsid w:val="006846EF"/>
    <w:rsid w:val="00685424"/>
    <w:rsid w:val="0069509B"/>
    <w:rsid w:val="006A0518"/>
    <w:rsid w:val="006A308F"/>
    <w:rsid w:val="006A3AB0"/>
    <w:rsid w:val="006B1C93"/>
    <w:rsid w:val="006B2175"/>
    <w:rsid w:val="006B2BC2"/>
    <w:rsid w:val="006B2BFD"/>
    <w:rsid w:val="006C07AC"/>
    <w:rsid w:val="006C4A07"/>
    <w:rsid w:val="006D0FD6"/>
    <w:rsid w:val="006D61A3"/>
    <w:rsid w:val="006D6EE4"/>
    <w:rsid w:val="006D76EA"/>
    <w:rsid w:val="006E377E"/>
    <w:rsid w:val="006E6AF2"/>
    <w:rsid w:val="006F12D4"/>
    <w:rsid w:val="006F2FE1"/>
    <w:rsid w:val="006F3224"/>
    <w:rsid w:val="006F407E"/>
    <w:rsid w:val="006F4174"/>
    <w:rsid w:val="006F4E11"/>
    <w:rsid w:val="007011BF"/>
    <w:rsid w:val="007145C6"/>
    <w:rsid w:val="007150C1"/>
    <w:rsid w:val="00720346"/>
    <w:rsid w:val="00722FF7"/>
    <w:rsid w:val="00725710"/>
    <w:rsid w:val="00726169"/>
    <w:rsid w:val="0073049B"/>
    <w:rsid w:val="007316E0"/>
    <w:rsid w:val="00733333"/>
    <w:rsid w:val="007365BF"/>
    <w:rsid w:val="007420E4"/>
    <w:rsid w:val="007422FA"/>
    <w:rsid w:val="00751805"/>
    <w:rsid w:val="0075244E"/>
    <w:rsid w:val="00753642"/>
    <w:rsid w:val="0075577E"/>
    <w:rsid w:val="00771B11"/>
    <w:rsid w:val="00775529"/>
    <w:rsid w:val="00783349"/>
    <w:rsid w:val="00793557"/>
    <w:rsid w:val="007936BD"/>
    <w:rsid w:val="007B09BF"/>
    <w:rsid w:val="007B2178"/>
    <w:rsid w:val="007B515E"/>
    <w:rsid w:val="007B5A40"/>
    <w:rsid w:val="007C1642"/>
    <w:rsid w:val="007C3798"/>
    <w:rsid w:val="007C7225"/>
    <w:rsid w:val="007C7550"/>
    <w:rsid w:val="007D38CA"/>
    <w:rsid w:val="007D640D"/>
    <w:rsid w:val="007E293A"/>
    <w:rsid w:val="007E31F6"/>
    <w:rsid w:val="007E5553"/>
    <w:rsid w:val="007E5B3B"/>
    <w:rsid w:val="007E5BDF"/>
    <w:rsid w:val="007E62C5"/>
    <w:rsid w:val="007E67BE"/>
    <w:rsid w:val="007F004F"/>
    <w:rsid w:val="00806AC4"/>
    <w:rsid w:val="00807679"/>
    <w:rsid w:val="00815291"/>
    <w:rsid w:val="00817D15"/>
    <w:rsid w:val="00822DAD"/>
    <w:rsid w:val="00827C4D"/>
    <w:rsid w:val="0083029C"/>
    <w:rsid w:val="00831F24"/>
    <w:rsid w:val="008323ED"/>
    <w:rsid w:val="0084794A"/>
    <w:rsid w:val="00851F03"/>
    <w:rsid w:val="0085383F"/>
    <w:rsid w:val="00854593"/>
    <w:rsid w:val="00861A05"/>
    <w:rsid w:val="00862281"/>
    <w:rsid w:val="00867959"/>
    <w:rsid w:val="00871D7A"/>
    <w:rsid w:val="00872B6E"/>
    <w:rsid w:val="00874096"/>
    <w:rsid w:val="008823D4"/>
    <w:rsid w:val="0089164C"/>
    <w:rsid w:val="00891C92"/>
    <w:rsid w:val="0089323D"/>
    <w:rsid w:val="00894C48"/>
    <w:rsid w:val="00895A17"/>
    <w:rsid w:val="00896912"/>
    <w:rsid w:val="008A1E35"/>
    <w:rsid w:val="008A238B"/>
    <w:rsid w:val="008A34CD"/>
    <w:rsid w:val="008A3D25"/>
    <w:rsid w:val="008A56B5"/>
    <w:rsid w:val="008B23D7"/>
    <w:rsid w:val="008C048B"/>
    <w:rsid w:val="008C138E"/>
    <w:rsid w:val="008C1F1B"/>
    <w:rsid w:val="008C20CB"/>
    <w:rsid w:val="008C64DB"/>
    <w:rsid w:val="008D1F6A"/>
    <w:rsid w:val="008D3942"/>
    <w:rsid w:val="008D5ABC"/>
    <w:rsid w:val="008E0ACC"/>
    <w:rsid w:val="008E3F92"/>
    <w:rsid w:val="008E67F8"/>
    <w:rsid w:val="008E68D4"/>
    <w:rsid w:val="008F1BE6"/>
    <w:rsid w:val="008F2BDD"/>
    <w:rsid w:val="008F7B76"/>
    <w:rsid w:val="0090425D"/>
    <w:rsid w:val="00916D40"/>
    <w:rsid w:val="009178B5"/>
    <w:rsid w:val="00920F5C"/>
    <w:rsid w:val="00922787"/>
    <w:rsid w:val="00923A8B"/>
    <w:rsid w:val="00930D94"/>
    <w:rsid w:val="0093276C"/>
    <w:rsid w:val="00933346"/>
    <w:rsid w:val="00936E53"/>
    <w:rsid w:val="009403AB"/>
    <w:rsid w:val="00952835"/>
    <w:rsid w:val="00952C2D"/>
    <w:rsid w:val="00954600"/>
    <w:rsid w:val="00956471"/>
    <w:rsid w:val="009602DF"/>
    <w:rsid w:val="00973A94"/>
    <w:rsid w:val="009750CE"/>
    <w:rsid w:val="00977669"/>
    <w:rsid w:val="00977975"/>
    <w:rsid w:val="00986574"/>
    <w:rsid w:val="009875AF"/>
    <w:rsid w:val="0099509E"/>
    <w:rsid w:val="00997DB5"/>
    <w:rsid w:val="009A242C"/>
    <w:rsid w:val="009A6F52"/>
    <w:rsid w:val="009A79A5"/>
    <w:rsid w:val="009B043A"/>
    <w:rsid w:val="009B0528"/>
    <w:rsid w:val="009B0978"/>
    <w:rsid w:val="009B15B1"/>
    <w:rsid w:val="009B1BDF"/>
    <w:rsid w:val="009B69D9"/>
    <w:rsid w:val="009C33E7"/>
    <w:rsid w:val="009C3898"/>
    <w:rsid w:val="009D0ABB"/>
    <w:rsid w:val="009D1147"/>
    <w:rsid w:val="009D2E9A"/>
    <w:rsid w:val="009D2FF5"/>
    <w:rsid w:val="009D74B4"/>
    <w:rsid w:val="009E0843"/>
    <w:rsid w:val="009E1FF1"/>
    <w:rsid w:val="009E4586"/>
    <w:rsid w:val="009E47D1"/>
    <w:rsid w:val="009E4D31"/>
    <w:rsid w:val="009E569A"/>
    <w:rsid w:val="009E63E7"/>
    <w:rsid w:val="009F293C"/>
    <w:rsid w:val="009F348D"/>
    <w:rsid w:val="009F6911"/>
    <w:rsid w:val="00A07506"/>
    <w:rsid w:val="00A14D5C"/>
    <w:rsid w:val="00A14DDF"/>
    <w:rsid w:val="00A233E7"/>
    <w:rsid w:val="00A23531"/>
    <w:rsid w:val="00A248AC"/>
    <w:rsid w:val="00A27392"/>
    <w:rsid w:val="00A3293F"/>
    <w:rsid w:val="00A33B0F"/>
    <w:rsid w:val="00A3488B"/>
    <w:rsid w:val="00A424D7"/>
    <w:rsid w:val="00A46D53"/>
    <w:rsid w:val="00A471CE"/>
    <w:rsid w:val="00A515C7"/>
    <w:rsid w:val="00A60A34"/>
    <w:rsid w:val="00A671E3"/>
    <w:rsid w:val="00A700E7"/>
    <w:rsid w:val="00A72A95"/>
    <w:rsid w:val="00A7513B"/>
    <w:rsid w:val="00A773EF"/>
    <w:rsid w:val="00A81E85"/>
    <w:rsid w:val="00A84E6C"/>
    <w:rsid w:val="00A862AF"/>
    <w:rsid w:val="00A8730C"/>
    <w:rsid w:val="00A9321C"/>
    <w:rsid w:val="00A96FDB"/>
    <w:rsid w:val="00A971FB"/>
    <w:rsid w:val="00AA044F"/>
    <w:rsid w:val="00AA2369"/>
    <w:rsid w:val="00AA50C5"/>
    <w:rsid w:val="00AB01DF"/>
    <w:rsid w:val="00AB4500"/>
    <w:rsid w:val="00AB73E0"/>
    <w:rsid w:val="00AC0A47"/>
    <w:rsid w:val="00AC3E81"/>
    <w:rsid w:val="00AC5953"/>
    <w:rsid w:val="00AD01AC"/>
    <w:rsid w:val="00AD2913"/>
    <w:rsid w:val="00AD54EC"/>
    <w:rsid w:val="00AE18AA"/>
    <w:rsid w:val="00AF03EB"/>
    <w:rsid w:val="00AF13B3"/>
    <w:rsid w:val="00AF1BC4"/>
    <w:rsid w:val="00AF392F"/>
    <w:rsid w:val="00AF62CA"/>
    <w:rsid w:val="00AF7036"/>
    <w:rsid w:val="00AF73AA"/>
    <w:rsid w:val="00AF74E6"/>
    <w:rsid w:val="00B0124A"/>
    <w:rsid w:val="00B02092"/>
    <w:rsid w:val="00B05559"/>
    <w:rsid w:val="00B0616D"/>
    <w:rsid w:val="00B07CB4"/>
    <w:rsid w:val="00B14460"/>
    <w:rsid w:val="00B22BE6"/>
    <w:rsid w:val="00B27946"/>
    <w:rsid w:val="00B30323"/>
    <w:rsid w:val="00B33362"/>
    <w:rsid w:val="00B44934"/>
    <w:rsid w:val="00B4544F"/>
    <w:rsid w:val="00B47337"/>
    <w:rsid w:val="00B474E2"/>
    <w:rsid w:val="00B47C06"/>
    <w:rsid w:val="00B5225B"/>
    <w:rsid w:val="00B525D3"/>
    <w:rsid w:val="00B54ADE"/>
    <w:rsid w:val="00B57F7A"/>
    <w:rsid w:val="00B6122A"/>
    <w:rsid w:val="00B74858"/>
    <w:rsid w:val="00B75003"/>
    <w:rsid w:val="00B80609"/>
    <w:rsid w:val="00B82656"/>
    <w:rsid w:val="00B83CE6"/>
    <w:rsid w:val="00B85546"/>
    <w:rsid w:val="00B93564"/>
    <w:rsid w:val="00B96EC3"/>
    <w:rsid w:val="00BA5525"/>
    <w:rsid w:val="00BA76B3"/>
    <w:rsid w:val="00BB25A3"/>
    <w:rsid w:val="00BC08E2"/>
    <w:rsid w:val="00BC1670"/>
    <w:rsid w:val="00BC27BE"/>
    <w:rsid w:val="00BC5F4B"/>
    <w:rsid w:val="00BD0CC1"/>
    <w:rsid w:val="00BD22C7"/>
    <w:rsid w:val="00BD524F"/>
    <w:rsid w:val="00BD53BC"/>
    <w:rsid w:val="00BE1789"/>
    <w:rsid w:val="00BE3861"/>
    <w:rsid w:val="00BE4F3B"/>
    <w:rsid w:val="00BE7521"/>
    <w:rsid w:val="00BF019E"/>
    <w:rsid w:val="00BF153E"/>
    <w:rsid w:val="00BF4889"/>
    <w:rsid w:val="00BF51EE"/>
    <w:rsid w:val="00C00437"/>
    <w:rsid w:val="00C01C17"/>
    <w:rsid w:val="00C03F1E"/>
    <w:rsid w:val="00C049DA"/>
    <w:rsid w:val="00C04E22"/>
    <w:rsid w:val="00C05116"/>
    <w:rsid w:val="00C05C6B"/>
    <w:rsid w:val="00C1188A"/>
    <w:rsid w:val="00C15DE7"/>
    <w:rsid w:val="00C164F2"/>
    <w:rsid w:val="00C16BD0"/>
    <w:rsid w:val="00C17C09"/>
    <w:rsid w:val="00C20CDC"/>
    <w:rsid w:val="00C27FA9"/>
    <w:rsid w:val="00C30C8B"/>
    <w:rsid w:val="00C424AD"/>
    <w:rsid w:val="00C4281F"/>
    <w:rsid w:val="00C457B8"/>
    <w:rsid w:val="00C46A88"/>
    <w:rsid w:val="00C5259F"/>
    <w:rsid w:val="00C539A9"/>
    <w:rsid w:val="00C56FF7"/>
    <w:rsid w:val="00C57E7D"/>
    <w:rsid w:val="00C6125B"/>
    <w:rsid w:val="00C6747C"/>
    <w:rsid w:val="00C67ED7"/>
    <w:rsid w:val="00C75A7F"/>
    <w:rsid w:val="00C75EED"/>
    <w:rsid w:val="00C76CEB"/>
    <w:rsid w:val="00C8057E"/>
    <w:rsid w:val="00C84B61"/>
    <w:rsid w:val="00C85186"/>
    <w:rsid w:val="00C85770"/>
    <w:rsid w:val="00C86115"/>
    <w:rsid w:val="00C868A2"/>
    <w:rsid w:val="00C872B1"/>
    <w:rsid w:val="00C9218F"/>
    <w:rsid w:val="00C94073"/>
    <w:rsid w:val="00C94798"/>
    <w:rsid w:val="00C955BF"/>
    <w:rsid w:val="00C95C3C"/>
    <w:rsid w:val="00CA21E4"/>
    <w:rsid w:val="00CB343C"/>
    <w:rsid w:val="00CB5EE8"/>
    <w:rsid w:val="00CC7B62"/>
    <w:rsid w:val="00CD26B4"/>
    <w:rsid w:val="00CE7F16"/>
    <w:rsid w:val="00CF06FA"/>
    <w:rsid w:val="00CF412E"/>
    <w:rsid w:val="00CF6AA4"/>
    <w:rsid w:val="00D02C21"/>
    <w:rsid w:val="00D0588F"/>
    <w:rsid w:val="00D06BE1"/>
    <w:rsid w:val="00D107D2"/>
    <w:rsid w:val="00D11297"/>
    <w:rsid w:val="00D118F1"/>
    <w:rsid w:val="00D12B5B"/>
    <w:rsid w:val="00D208F4"/>
    <w:rsid w:val="00D24312"/>
    <w:rsid w:val="00D27C57"/>
    <w:rsid w:val="00D31D1A"/>
    <w:rsid w:val="00D3358A"/>
    <w:rsid w:val="00D3387A"/>
    <w:rsid w:val="00D34B0E"/>
    <w:rsid w:val="00D34E00"/>
    <w:rsid w:val="00D3681C"/>
    <w:rsid w:val="00D41AFF"/>
    <w:rsid w:val="00D41DC1"/>
    <w:rsid w:val="00D4293A"/>
    <w:rsid w:val="00D433E7"/>
    <w:rsid w:val="00D4597A"/>
    <w:rsid w:val="00D464CB"/>
    <w:rsid w:val="00D52646"/>
    <w:rsid w:val="00D5537F"/>
    <w:rsid w:val="00D56626"/>
    <w:rsid w:val="00D61A8F"/>
    <w:rsid w:val="00D62A46"/>
    <w:rsid w:val="00D63831"/>
    <w:rsid w:val="00D63C3A"/>
    <w:rsid w:val="00D67975"/>
    <w:rsid w:val="00D71746"/>
    <w:rsid w:val="00D7497E"/>
    <w:rsid w:val="00D846D9"/>
    <w:rsid w:val="00D87570"/>
    <w:rsid w:val="00D87A46"/>
    <w:rsid w:val="00D916FB"/>
    <w:rsid w:val="00D9289F"/>
    <w:rsid w:val="00D93CD7"/>
    <w:rsid w:val="00DA14DF"/>
    <w:rsid w:val="00DA297C"/>
    <w:rsid w:val="00DA672A"/>
    <w:rsid w:val="00DB1B35"/>
    <w:rsid w:val="00DB1E16"/>
    <w:rsid w:val="00DB4257"/>
    <w:rsid w:val="00DB45EB"/>
    <w:rsid w:val="00DC240B"/>
    <w:rsid w:val="00DC3392"/>
    <w:rsid w:val="00DC3D37"/>
    <w:rsid w:val="00DC42C6"/>
    <w:rsid w:val="00DC6898"/>
    <w:rsid w:val="00DC6AC0"/>
    <w:rsid w:val="00DC6FC8"/>
    <w:rsid w:val="00DC7303"/>
    <w:rsid w:val="00DD0DCE"/>
    <w:rsid w:val="00DD319D"/>
    <w:rsid w:val="00DD5052"/>
    <w:rsid w:val="00DD528D"/>
    <w:rsid w:val="00DE0D82"/>
    <w:rsid w:val="00DE2B50"/>
    <w:rsid w:val="00DF1833"/>
    <w:rsid w:val="00DF4302"/>
    <w:rsid w:val="00DF47C4"/>
    <w:rsid w:val="00E01E89"/>
    <w:rsid w:val="00E02C61"/>
    <w:rsid w:val="00E04055"/>
    <w:rsid w:val="00E04DC3"/>
    <w:rsid w:val="00E0646B"/>
    <w:rsid w:val="00E06796"/>
    <w:rsid w:val="00E067ED"/>
    <w:rsid w:val="00E06F83"/>
    <w:rsid w:val="00E10048"/>
    <w:rsid w:val="00E10645"/>
    <w:rsid w:val="00E11931"/>
    <w:rsid w:val="00E13203"/>
    <w:rsid w:val="00E15E6A"/>
    <w:rsid w:val="00E2726D"/>
    <w:rsid w:val="00E31A68"/>
    <w:rsid w:val="00E31D45"/>
    <w:rsid w:val="00E424E3"/>
    <w:rsid w:val="00E43045"/>
    <w:rsid w:val="00E453A2"/>
    <w:rsid w:val="00E4736D"/>
    <w:rsid w:val="00E5473C"/>
    <w:rsid w:val="00E56D11"/>
    <w:rsid w:val="00E5783C"/>
    <w:rsid w:val="00E60B8C"/>
    <w:rsid w:val="00E641C6"/>
    <w:rsid w:val="00E71C0C"/>
    <w:rsid w:val="00E74446"/>
    <w:rsid w:val="00E75E16"/>
    <w:rsid w:val="00E80B56"/>
    <w:rsid w:val="00E816C0"/>
    <w:rsid w:val="00E81957"/>
    <w:rsid w:val="00E948FA"/>
    <w:rsid w:val="00E96211"/>
    <w:rsid w:val="00EA7C51"/>
    <w:rsid w:val="00EC2B01"/>
    <w:rsid w:val="00EC2FB2"/>
    <w:rsid w:val="00EC47A6"/>
    <w:rsid w:val="00EC5479"/>
    <w:rsid w:val="00EC5CFF"/>
    <w:rsid w:val="00ED1839"/>
    <w:rsid w:val="00ED60CF"/>
    <w:rsid w:val="00EE03A6"/>
    <w:rsid w:val="00EE057E"/>
    <w:rsid w:val="00EE6B32"/>
    <w:rsid w:val="00EE6BAB"/>
    <w:rsid w:val="00EF234F"/>
    <w:rsid w:val="00EF2DDD"/>
    <w:rsid w:val="00EF3577"/>
    <w:rsid w:val="00EF3F4F"/>
    <w:rsid w:val="00EF5E39"/>
    <w:rsid w:val="00EF6441"/>
    <w:rsid w:val="00F05CD7"/>
    <w:rsid w:val="00F06294"/>
    <w:rsid w:val="00F06FA3"/>
    <w:rsid w:val="00F07DB2"/>
    <w:rsid w:val="00F10DE6"/>
    <w:rsid w:val="00F1299E"/>
    <w:rsid w:val="00F15264"/>
    <w:rsid w:val="00F218E5"/>
    <w:rsid w:val="00F238A2"/>
    <w:rsid w:val="00F26BE0"/>
    <w:rsid w:val="00F30DED"/>
    <w:rsid w:val="00F32109"/>
    <w:rsid w:val="00F33F7A"/>
    <w:rsid w:val="00F34D98"/>
    <w:rsid w:val="00F37B4D"/>
    <w:rsid w:val="00F40156"/>
    <w:rsid w:val="00F43B80"/>
    <w:rsid w:val="00F47806"/>
    <w:rsid w:val="00F50F4F"/>
    <w:rsid w:val="00F520FB"/>
    <w:rsid w:val="00F529BA"/>
    <w:rsid w:val="00F52F18"/>
    <w:rsid w:val="00F54869"/>
    <w:rsid w:val="00F5569C"/>
    <w:rsid w:val="00F57905"/>
    <w:rsid w:val="00F659D8"/>
    <w:rsid w:val="00F71AC8"/>
    <w:rsid w:val="00F77BD1"/>
    <w:rsid w:val="00F821DA"/>
    <w:rsid w:val="00F87A4F"/>
    <w:rsid w:val="00F9414B"/>
    <w:rsid w:val="00F94F0E"/>
    <w:rsid w:val="00F9590F"/>
    <w:rsid w:val="00F97D5B"/>
    <w:rsid w:val="00FA423F"/>
    <w:rsid w:val="00FA4D5F"/>
    <w:rsid w:val="00FB03D1"/>
    <w:rsid w:val="00FB053E"/>
    <w:rsid w:val="00FB0934"/>
    <w:rsid w:val="00FB23AA"/>
    <w:rsid w:val="00FB4CC3"/>
    <w:rsid w:val="00FC07B3"/>
    <w:rsid w:val="00FC2211"/>
    <w:rsid w:val="00FC3BCF"/>
    <w:rsid w:val="00FC4DB5"/>
    <w:rsid w:val="00FC67C7"/>
    <w:rsid w:val="00FD3720"/>
    <w:rsid w:val="00FD3ABA"/>
    <w:rsid w:val="00FD59A4"/>
    <w:rsid w:val="00FD6212"/>
    <w:rsid w:val="00FF0F55"/>
    <w:rsid w:val="00FF16B8"/>
    <w:rsid w:val="00FF23FB"/>
    <w:rsid w:val="00FF3B3B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C2F43"/>
  <w15:docId w15:val="{219C5860-CBDC-FE44-8969-3A384B62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898"/>
    <w:pPr>
      <w:widowControl w:val="0"/>
      <w:suppressAutoHyphens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 w:cs="Calibri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671E3"/>
    <w:pPr>
      <w:keepNext/>
      <w:keepLines/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djustRightInd/>
      <w:spacing w:before="200" w:after="0"/>
      <w:jc w:val="left"/>
      <w:textAlignment w:val="auto"/>
      <w:outlineLvl w:val="4"/>
    </w:pPr>
    <w:rPr>
      <w:rFonts w:ascii="Calibri Light" w:hAnsi="Calibri Light" w:cs="Times New Roman"/>
      <w:color w:val="1F4D78"/>
      <w:sz w:val="20"/>
      <w:szCs w:val="20"/>
      <w:u w:color="000000"/>
      <w:bdr w:val="nil"/>
      <w:lang w:val="de-DE"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671E3"/>
    <w:pPr>
      <w:keepNext/>
      <w:keepLines/>
      <w:widowControl/>
      <w:suppressAutoHyphens w:val="0"/>
      <w:adjustRightInd/>
      <w:spacing w:before="200" w:after="0"/>
      <w:jc w:val="left"/>
      <w:textAlignment w:val="auto"/>
      <w:outlineLvl w:val="5"/>
    </w:pPr>
    <w:rPr>
      <w:rFonts w:ascii="Calibri Light" w:hAnsi="Calibri Light" w:cs="Times New Roman"/>
      <w:i/>
      <w:iCs/>
      <w:color w:val="1F4D78"/>
      <w:sz w:val="20"/>
      <w:szCs w:val="20"/>
      <w:u w:color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asiatka21">
    <w:name w:val="Średnia siatka 21"/>
    <w:link w:val="redniasiatka2Znak"/>
    <w:uiPriority w:val="99"/>
    <w:qFormat/>
    <w:rsid w:val="009C38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edniasiatka2Znak">
    <w:name w:val="Średnia siatka 2 Znak"/>
    <w:link w:val="redniasiatka21"/>
    <w:uiPriority w:val="99"/>
    <w:rsid w:val="009C389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rsid w:val="009C3898"/>
    <w:pPr>
      <w:spacing w:after="120"/>
    </w:pPr>
    <w:rPr>
      <w:rFonts w:cs="Times New Roman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389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Default">
    <w:name w:val="Default"/>
    <w:qFormat/>
    <w:rsid w:val="009C38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9C3898"/>
    <w:pPr>
      <w:widowControl/>
      <w:suppressAutoHyphens w:val="0"/>
      <w:adjustRightInd/>
      <w:spacing w:after="0" w:line="240" w:lineRule="auto"/>
      <w:ind w:left="720" w:hanging="720"/>
      <w:textAlignment w:val="auto"/>
    </w:pPr>
    <w:rPr>
      <w:rFonts w:eastAsia="Calibri" w:cs="Times New Roman"/>
      <w:sz w:val="20"/>
      <w:szCs w:val="20"/>
      <w:u w:color="000000"/>
      <w:lang w:val="x-none" w:eastAsia="en-GB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qFormat/>
    <w:rsid w:val="009C3898"/>
    <w:rPr>
      <w:rFonts w:ascii="Times New Roman" w:eastAsia="Calibri" w:hAnsi="Times New Roman" w:cs="Times New Roman"/>
      <w:sz w:val="20"/>
      <w:szCs w:val="20"/>
      <w:u w:color="000000"/>
      <w:lang w:val="x-none" w:eastAsia="en-GB"/>
    </w:rPr>
  </w:style>
  <w:style w:type="character" w:customStyle="1" w:styleId="Znakiprzypiswdolnych">
    <w:name w:val="Znaki przypisów dolnych"/>
    <w:rsid w:val="009C3898"/>
    <w:rPr>
      <w:vertAlign w:val="superscript"/>
    </w:rPr>
  </w:style>
  <w:style w:type="paragraph" w:customStyle="1" w:styleId="Textbody">
    <w:name w:val="Text body"/>
    <w:basedOn w:val="Normalny"/>
    <w:qFormat/>
    <w:rsid w:val="009C3898"/>
    <w:pPr>
      <w:autoSpaceDN w:val="0"/>
      <w:adjustRightInd/>
      <w:spacing w:after="120" w:line="240" w:lineRule="auto"/>
      <w:jc w:val="left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rsid w:val="009C3898"/>
  </w:style>
  <w:style w:type="paragraph" w:customStyle="1" w:styleId="Standarduser">
    <w:name w:val="Standard (user)"/>
    <w:rsid w:val="009C3898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063697"/>
    <w:rPr>
      <w:shd w:val="clear" w:color="auto" w:fill="auto"/>
      <w:vertAlign w:val="superscript"/>
    </w:rPr>
  </w:style>
  <w:style w:type="paragraph" w:styleId="Akapitzlist">
    <w:name w:val="List Paragraph"/>
    <w:aliases w:val="Kolorowa lista — akcent 12,Obiekt,Dot pt,Nagłowek 3,T_SZ_List Paragraph,normalny tekst,Akapit z listą BS,Kolorowa lista — akcent 11,Akapit z listą1,Średnia siatka 1 — akcent 21,List Paragraph,sw tekst,CW_Lista,Colorful List - Accent 11,lp"/>
    <w:basedOn w:val="Normalny"/>
    <w:uiPriority w:val="34"/>
    <w:qFormat/>
    <w:rsid w:val="00063697"/>
    <w:pPr>
      <w:widowControl/>
      <w:suppressAutoHyphens w:val="0"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DD0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0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0DCE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D0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D0DCE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Jasnalistaakcent51">
    <w:name w:val="Jasna lista — akcent 51"/>
    <w:aliases w:val="L1,Numerowanie,Akapit z listą5"/>
    <w:basedOn w:val="Normalny"/>
    <w:link w:val="Jasnalistaakcent5Znak"/>
    <w:uiPriority w:val="34"/>
    <w:qFormat/>
    <w:rsid w:val="00C04E22"/>
    <w:pPr>
      <w:ind w:left="720"/>
      <w:contextualSpacing/>
    </w:pPr>
    <w:rPr>
      <w:rFonts w:cs="Times New Roman"/>
      <w:sz w:val="20"/>
      <w:szCs w:val="20"/>
      <w:lang w:val="x-none"/>
    </w:rPr>
  </w:style>
  <w:style w:type="character" w:customStyle="1" w:styleId="Jasnalistaakcent5Znak">
    <w:name w:val="Jasna lista — akcent 5 Znak"/>
    <w:aliases w:val="L1 Znak,Numerowanie Znak,Akapit z listą5 Znak,Akapit z listą Znak,T_SZ_List Paragraph Znak,normalny tekst Znak,Akapit z listą BS Znak,Kolorowa lista — akcent 11 Znak,Akapit z listą1 Znak,Średnia siatka 1 — akcent 21 Znak"/>
    <w:link w:val="Jasnalistaakcent51"/>
    <w:uiPriority w:val="34"/>
    <w:qFormat/>
    <w:locked/>
    <w:rsid w:val="00C04E2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Jasnasiatkaakcent32">
    <w:name w:val="Jasna siatka — akcent 32"/>
    <w:aliases w:val="Wypunktowanie,Asia 2  Akapit z listą,tekst normalny"/>
    <w:basedOn w:val="Normalny"/>
    <w:uiPriority w:val="34"/>
    <w:qFormat/>
    <w:rsid w:val="00C04E22"/>
    <w:pPr>
      <w:widowControl/>
      <w:suppressAutoHyphens w:val="0"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04E2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04E22"/>
    <w:rPr>
      <w:rFonts w:ascii="Times New Roman" w:eastAsia="Times New Roman" w:hAnsi="Times New Roman" w:cs="Calibri"/>
      <w:lang w:eastAsia="ar-SA"/>
    </w:rPr>
  </w:style>
  <w:style w:type="paragraph" w:styleId="Lista">
    <w:name w:val="List"/>
    <w:basedOn w:val="Normalny"/>
    <w:unhideWhenUsed/>
    <w:rsid w:val="00C04E22"/>
    <w:pPr>
      <w:widowControl/>
      <w:suppressAutoHyphens w:val="0"/>
      <w:adjustRightInd/>
      <w:spacing w:after="0" w:line="240" w:lineRule="auto"/>
      <w:ind w:left="283" w:hanging="283"/>
      <w:jc w:val="left"/>
      <w:textAlignment w:val="auto"/>
    </w:pPr>
    <w:rPr>
      <w:rFonts w:ascii="Arial" w:eastAsia="Calibri" w:hAnsi="Arial" w:cs="Times New Roman"/>
      <w:sz w:val="24"/>
      <w:szCs w:val="20"/>
      <w:u w:color="000000"/>
      <w:lang w:eastAsia="pl-PL"/>
    </w:rPr>
  </w:style>
  <w:style w:type="character" w:customStyle="1" w:styleId="apple-converted-space">
    <w:name w:val="apple-converted-space"/>
    <w:basedOn w:val="Domylnaczcionkaakapitu"/>
    <w:rsid w:val="00C04E2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B6FB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B6FBB"/>
    <w:rPr>
      <w:rFonts w:ascii="Times New Roman" w:eastAsia="Times New Roman" w:hAnsi="Times New Roman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B6F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B6FBB"/>
    <w:rPr>
      <w:rFonts w:ascii="Times New Roman" w:eastAsia="Times New Roman" w:hAnsi="Times New Roman" w:cs="Calibri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A671E3"/>
    <w:rPr>
      <w:rFonts w:ascii="Calibri Light" w:eastAsia="Times New Roman" w:hAnsi="Calibri Light" w:cs="Times New Roman"/>
      <w:color w:val="1F4D78"/>
      <w:sz w:val="20"/>
      <w:szCs w:val="20"/>
      <w:u w:color="000000"/>
      <w:bdr w:val="nil"/>
      <w:lang w:val="de-DE"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A671E3"/>
    <w:rPr>
      <w:rFonts w:ascii="Calibri Light" w:eastAsia="Times New Roman" w:hAnsi="Calibri Light" w:cs="Times New Roman"/>
      <w:i/>
      <w:iCs/>
      <w:color w:val="1F4D78"/>
      <w:sz w:val="20"/>
      <w:szCs w:val="20"/>
      <w:u w:color="000000"/>
      <w:lang w:val="x-none" w:eastAsia="x-none"/>
    </w:rPr>
  </w:style>
  <w:style w:type="table" w:styleId="Tabela-Siatka">
    <w:name w:val="Table Grid"/>
    <w:basedOn w:val="Standardowy"/>
    <w:uiPriority w:val="59"/>
    <w:rsid w:val="00A671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671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671E3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A671E3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Zwykytekst">
    <w:name w:val="Plain Text"/>
    <w:basedOn w:val="Normalny"/>
    <w:link w:val="ZwykytekstZnak"/>
    <w:rsid w:val="00A671E3"/>
    <w:pPr>
      <w:widowControl/>
      <w:suppressAutoHyphens w:val="0"/>
      <w:adjustRightInd/>
      <w:spacing w:after="0" w:line="240" w:lineRule="auto"/>
      <w:jc w:val="left"/>
      <w:textAlignment w:val="auto"/>
    </w:pPr>
    <w:rPr>
      <w:rFonts w:ascii="Courier New" w:hAnsi="Courier New" w:cs="Times New Roman"/>
      <w:sz w:val="20"/>
      <w:szCs w:val="20"/>
      <w:u w:color="000000"/>
      <w:lang w:val="de-DE" w:eastAsia="pl-PL"/>
    </w:rPr>
  </w:style>
  <w:style w:type="character" w:customStyle="1" w:styleId="ZwykytekstZnak">
    <w:name w:val="Zwykły tekst Znak"/>
    <w:basedOn w:val="Domylnaczcionkaakapitu"/>
    <w:link w:val="Zwykytekst"/>
    <w:rsid w:val="00A671E3"/>
    <w:rPr>
      <w:rFonts w:ascii="Courier New" w:eastAsia="Times New Roman" w:hAnsi="Courier New" w:cs="Times New Roman"/>
      <w:sz w:val="20"/>
      <w:szCs w:val="20"/>
      <w:u w:color="000000"/>
      <w:lang w:val="de-DE" w:eastAsia="pl-PL"/>
    </w:rPr>
  </w:style>
  <w:style w:type="paragraph" w:styleId="Lista2">
    <w:name w:val="List 2"/>
    <w:basedOn w:val="Normalny"/>
    <w:uiPriority w:val="99"/>
    <w:semiHidden/>
    <w:unhideWhenUsed/>
    <w:rsid w:val="00A671E3"/>
    <w:pPr>
      <w:widowControl/>
      <w:suppressAutoHyphens w:val="0"/>
      <w:adjustRightInd/>
      <w:spacing w:after="0" w:line="240" w:lineRule="auto"/>
      <w:ind w:left="566" w:hanging="283"/>
      <w:contextualSpacing/>
      <w:jc w:val="left"/>
      <w:textAlignment w:val="auto"/>
    </w:pPr>
    <w:rPr>
      <w:rFonts w:cs="Times New Roman"/>
      <w:sz w:val="24"/>
      <w:szCs w:val="24"/>
      <w:u w:color="000000"/>
      <w:lang w:eastAsia="pl-PL"/>
    </w:rPr>
  </w:style>
  <w:style w:type="paragraph" w:customStyle="1" w:styleId="oddl-nadpis">
    <w:name w:val="oddíl-nadpis"/>
    <w:basedOn w:val="Normalny"/>
    <w:rsid w:val="00A671E3"/>
    <w:pPr>
      <w:keepNext/>
      <w:tabs>
        <w:tab w:val="left" w:pos="567"/>
      </w:tabs>
      <w:suppressAutoHyphens w:val="0"/>
      <w:adjustRightInd/>
      <w:spacing w:before="240" w:after="0" w:line="240" w:lineRule="exact"/>
      <w:jc w:val="left"/>
      <w:textAlignment w:val="auto"/>
    </w:pPr>
    <w:rPr>
      <w:rFonts w:ascii="Arial" w:hAnsi="Arial" w:cs="Times New Roman"/>
      <w:b/>
      <w:sz w:val="24"/>
      <w:szCs w:val="18"/>
      <w:u w:color="000000"/>
      <w:lang w:val="cs-CZ" w:eastAsia="pl-PL"/>
    </w:rPr>
  </w:style>
  <w:style w:type="numbering" w:customStyle="1" w:styleId="Zaimportowanystyl2">
    <w:name w:val="Zaimportowany styl 2"/>
    <w:rsid w:val="00A671E3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671E3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1E3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71E3"/>
    <w:pPr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uiPriority w:val="99"/>
    <w:semiHidden/>
    <w:unhideWhenUsed/>
    <w:rsid w:val="00A671E3"/>
    <w:rPr>
      <w:vertAlign w:val="superscript"/>
    </w:rPr>
  </w:style>
  <w:style w:type="character" w:styleId="Hipercze">
    <w:name w:val="Hyperlink"/>
    <w:uiPriority w:val="99"/>
    <w:rsid w:val="00A671E3"/>
    <w:rPr>
      <w:u w:val="single"/>
    </w:rPr>
  </w:style>
  <w:style w:type="paragraph" w:customStyle="1" w:styleId="gmail-msolistparagraph">
    <w:name w:val="gmail-msolistparagraph"/>
    <w:basedOn w:val="Normalny"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character" w:customStyle="1" w:styleId="m8069290857866364993gmail-alb">
    <w:name w:val="m_8069290857866364993gmail-a_lb"/>
    <w:rsid w:val="00A671E3"/>
  </w:style>
  <w:style w:type="paragraph" w:customStyle="1" w:styleId="m8069290857866364993gmail-text-justify">
    <w:name w:val="m_8069290857866364993gmail-text-justify"/>
    <w:basedOn w:val="Normalny"/>
    <w:qFormat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A671E3"/>
    <w:pPr>
      <w:keepNext/>
      <w:widowControl/>
      <w:suppressAutoHyphens w:val="0"/>
      <w:adjustRightInd/>
      <w:spacing w:before="60" w:after="60" w:line="240" w:lineRule="auto"/>
      <w:jc w:val="center"/>
      <w:textAlignment w:val="auto"/>
    </w:pPr>
    <w:rPr>
      <w:rFonts w:cs="Times New Roman"/>
      <w:b/>
      <w:sz w:val="24"/>
      <w:szCs w:val="20"/>
    </w:rPr>
  </w:style>
  <w:style w:type="paragraph" w:customStyle="1" w:styleId="Jasnasiatkaakcent31">
    <w:name w:val="Jasna siatka — akcent 31"/>
    <w:aliases w:val="sw tek"/>
    <w:basedOn w:val="Normalny"/>
    <w:qFormat/>
    <w:rsid w:val="00A671E3"/>
    <w:pPr>
      <w:widowControl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kern w:val="2"/>
      <w:lang w:eastAsia="zh-CN"/>
    </w:rPr>
  </w:style>
  <w:style w:type="paragraph" w:customStyle="1" w:styleId="rednialista2akcent21">
    <w:name w:val="Średnia lista 2 — akcent 21"/>
    <w:hidden/>
    <w:uiPriority w:val="99"/>
    <w:unhideWhenUsed/>
    <w:rsid w:val="00A671E3"/>
    <w:pPr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redniasiatka1akcent24">
    <w:name w:val="Średnia siatka 1 — akcent 24"/>
    <w:basedOn w:val="Normalny"/>
    <w:uiPriority w:val="34"/>
    <w:qFormat/>
    <w:rsid w:val="00A671E3"/>
    <w:pPr>
      <w:widowControl/>
      <w:suppressAutoHyphens w:val="0"/>
      <w:adjustRightInd/>
      <w:spacing w:before="20" w:after="40" w:line="252" w:lineRule="auto"/>
      <w:ind w:left="720"/>
      <w:contextualSpacing/>
      <w:textAlignment w:val="auto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alb">
    <w:name w:val="a_lb"/>
    <w:basedOn w:val="Domylnaczcionkaakapitu"/>
    <w:rsid w:val="00A671E3"/>
  </w:style>
  <w:style w:type="character" w:customStyle="1" w:styleId="Nierozpoznanawzmianka1">
    <w:name w:val="Nierozpoznana wzmianka1"/>
    <w:uiPriority w:val="50"/>
    <w:rsid w:val="00A671E3"/>
    <w:rPr>
      <w:color w:val="605E5C"/>
      <w:shd w:val="clear" w:color="auto" w:fill="E1DFDD"/>
    </w:rPr>
  </w:style>
  <w:style w:type="character" w:customStyle="1" w:styleId="alb-s">
    <w:name w:val="a_lb-s"/>
    <w:basedOn w:val="Domylnaczcionkaakapitu"/>
    <w:rsid w:val="00A671E3"/>
  </w:style>
  <w:style w:type="paragraph" w:styleId="NormalnyWeb">
    <w:name w:val="Normal (Web)"/>
    <w:basedOn w:val="Normalny"/>
    <w:uiPriority w:val="99"/>
    <w:unhideWhenUsed/>
    <w:qFormat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paragraph" w:styleId="Poprawka">
    <w:name w:val="Revision"/>
    <w:hidden/>
    <w:uiPriority w:val="99"/>
    <w:unhideWhenUsed/>
    <w:rsid w:val="00A671E3"/>
    <w:pPr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Styl1">
    <w:name w:val="Styl1"/>
    <w:basedOn w:val="Normalny"/>
    <w:qFormat/>
    <w:rsid w:val="00A671E3"/>
    <w:pPr>
      <w:adjustRightInd/>
      <w:spacing w:after="0" w:line="240" w:lineRule="auto"/>
      <w:jc w:val="left"/>
      <w:textAlignment w:val="auto"/>
    </w:pPr>
    <w:rPr>
      <w:rFonts w:cs="Times New Roman"/>
      <w:color w:val="000000"/>
      <w:sz w:val="24"/>
      <w:szCs w:val="24"/>
      <w:lang w:val="en-US" w:eastAsia="en-US"/>
    </w:rPr>
  </w:style>
  <w:style w:type="paragraph" w:customStyle="1" w:styleId="Nagwek1">
    <w:name w:val="Nagłówek1"/>
    <w:basedOn w:val="Normalny"/>
    <w:rsid w:val="00A671E3"/>
    <w:pPr>
      <w:keepNext/>
      <w:widowControl/>
      <w:suppressAutoHyphens w:val="0"/>
      <w:adjustRightInd/>
      <w:spacing w:before="240" w:after="120" w:line="240" w:lineRule="auto"/>
      <w:jc w:val="left"/>
      <w:textAlignment w:val="auto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71E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djustRightInd/>
      <w:spacing w:after="0" w:line="240" w:lineRule="auto"/>
      <w:jc w:val="left"/>
      <w:textAlignment w:val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71E3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Pogrubienie">
    <w:name w:val="Strong"/>
    <w:uiPriority w:val="22"/>
    <w:qFormat/>
    <w:rsid w:val="00A671E3"/>
    <w:rPr>
      <w:rFonts w:cs="Times New Roman"/>
      <w:b/>
    </w:rPr>
  </w:style>
  <w:style w:type="numbering" w:customStyle="1" w:styleId="WWNum2">
    <w:name w:val="WWNum2"/>
    <w:basedOn w:val="Bezlisty"/>
    <w:rsid w:val="00467678"/>
    <w:pPr>
      <w:numPr>
        <w:numId w:val="2"/>
      </w:numPr>
    </w:pPr>
  </w:style>
  <w:style w:type="numbering" w:customStyle="1" w:styleId="WWNum4">
    <w:name w:val="WWNum4"/>
    <w:basedOn w:val="Bezlisty"/>
    <w:rsid w:val="00831F24"/>
    <w:pPr>
      <w:numPr>
        <w:numId w:val="3"/>
      </w:numPr>
    </w:pPr>
  </w:style>
  <w:style w:type="numbering" w:customStyle="1" w:styleId="WWNum54">
    <w:name w:val="WWNum54"/>
    <w:basedOn w:val="Bezlisty"/>
    <w:rsid w:val="00831F24"/>
    <w:pPr>
      <w:numPr>
        <w:numId w:val="4"/>
      </w:numPr>
    </w:pPr>
  </w:style>
  <w:style w:type="numbering" w:customStyle="1" w:styleId="WWNum55">
    <w:name w:val="WWNum55"/>
    <w:basedOn w:val="Bezlisty"/>
    <w:rsid w:val="00831F24"/>
    <w:pPr>
      <w:numPr>
        <w:numId w:val="5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96211"/>
    <w:rPr>
      <w:color w:val="605E5C"/>
      <w:shd w:val="clear" w:color="auto" w:fill="E1DFDD"/>
    </w:rPr>
  </w:style>
  <w:style w:type="character" w:customStyle="1" w:styleId="x4k7w5x">
    <w:name w:val="x4k7w5x"/>
    <w:basedOn w:val="Domylnaczcionkaakapitu"/>
    <w:rsid w:val="00232AEC"/>
  </w:style>
  <w:style w:type="character" w:customStyle="1" w:styleId="markedcontent">
    <w:name w:val="markedcontent"/>
    <w:basedOn w:val="Domylnaczcionkaakapitu"/>
    <w:rsid w:val="00372A80"/>
  </w:style>
  <w:style w:type="paragraph" w:customStyle="1" w:styleId="Akapitzlist2">
    <w:name w:val="Akapit z listą2"/>
    <w:basedOn w:val="Normalny"/>
    <w:rsid w:val="0001222D"/>
    <w:pPr>
      <w:adjustRightInd/>
      <w:spacing w:before="20" w:after="40" w:line="252" w:lineRule="auto"/>
      <w:ind w:left="720"/>
      <w:textAlignment w:val="auto"/>
    </w:pPr>
    <w:rPr>
      <w:rFonts w:ascii="Calibri" w:eastAsia="SimSun" w:hAnsi="Calibri"/>
      <w:kern w:val="1"/>
      <w:sz w:val="20"/>
      <w:szCs w:val="20"/>
      <w:lang w:val="en-US"/>
    </w:rPr>
  </w:style>
  <w:style w:type="character" w:customStyle="1" w:styleId="NagwekZnak1">
    <w:name w:val="Nagłówek Znak1"/>
    <w:aliases w:val="Nagłówek strony Znak1"/>
    <w:basedOn w:val="Domylnaczcionkaakapitu"/>
    <w:rsid w:val="00365A0E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numerowanie">
    <w:name w:val="numerowanie"/>
    <w:basedOn w:val="Normalny"/>
    <w:rsid w:val="00D916FB"/>
    <w:pPr>
      <w:widowControl/>
      <w:suppressAutoHyphens w:val="0"/>
      <w:adjustRightInd/>
      <w:spacing w:after="0" w:line="240" w:lineRule="auto"/>
      <w:textAlignment w:val="auto"/>
    </w:pPr>
    <w:rPr>
      <w:rFonts w:ascii="Arial" w:eastAsiaTheme="minorHAnsi" w:hAnsi="Arial" w:cs="Arial"/>
      <w:spacing w:val="4"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2F63CE"/>
    <w:pPr>
      <w:widowControl/>
      <w:adjustRightInd/>
      <w:spacing w:before="100" w:after="119" w:line="240" w:lineRule="auto"/>
      <w:jc w:val="left"/>
      <w:textAlignment w:val="auto"/>
    </w:pPr>
    <w:rPr>
      <w:rFonts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09359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093595"/>
    <w:rPr>
      <w:rFonts w:ascii="Times New Roman" w:eastAsia="Times New Roman" w:hAnsi="Times New Roman" w:cs="Times New Roman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81BAF-B4A5-4A21-B4BA-5678C097B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Rafał Kowalski</cp:lastModifiedBy>
  <cp:revision>3</cp:revision>
  <cp:lastPrinted>2025-10-10T06:03:00Z</cp:lastPrinted>
  <dcterms:created xsi:type="dcterms:W3CDTF">2026-07-06T17:43:00Z</dcterms:created>
  <dcterms:modified xsi:type="dcterms:W3CDTF">2026-07-07T08:35:00Z</dcterms:modified>
  <cp:category/>
</cp:coreProperties>
</file>