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72F" w14:textId="633536A3" w:rsidR="001C0B82" w:rsidRPr="00C040A7" w:rsidRDefault="001C0B82" w:rsidP="001C0B82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C040A7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C32B04" w:rsidRPr="00C040A7">
        <w:rPr>
          <w:rFonts w:ascii="Cambria" w:hAnsi="Cambria"/>
          <w:b/>
          <w:bCs/>
          <w:sz w:val="24"/>
          <w:szCs w:val="24"/>
        </w:rPr>
        <w:t>9</w:t>
      </w:r>
      <w:r w:rsidRPr="00C040A7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4F65F954" w14:textId="77777777" w:rsidR="00C13343" w:rsidRPr="00C040A7" w:rsidRDefault="001C0B82" w:rsidP="00EE0FAA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C040A7">
        <w:rPr>
          <w:rFonts w:ascii="Cambria" w:hAnsi="Cambria"/>
          <w:b/>
          <w:bCs/>
          <w:sz w:val="24"/>
          <w:szCs w:val="24"/>
        </w:rPr>
        <w:t xml:space="preserve">Wzór oświadczenia </w:t>
      </w:r>
      <w:r w:rsidR="00EE0FAA" w:rsidRPr="00C040A7">
        <w:rPr>
          <w:rFonts w:ascii="Cambria" w:hAnsi="Cambria"/>
          <w:b/>
          <w:bCs/>
          <w:sz w:val="24"/>
          <w:szCs w:val="24"/>
        </w:rPr>
        <w:t xml:space="preserve">o aktualności informacji </w:t>
      </w:r>
    </w:p>
    <w:p w14:paraId="40DB0A64" w14:textId="5220CD04" w:rsidR="00212E9B" w:rsidRPr="00C040A7" w:rsidRDefault="00EE0FAA" w:rsidP="00EE0FAA">
      <w:pPr>
        <w:spacing w:after="0"/>
        <w:jc w:val="center"/>
        <w:rPr>
          <w:rFonts w:ascii="Cambria" w:hAnsi="Cambria"/>
          <w:b/>
          <w:caps/>
          <w:sz w:val="24"/>
          <w:szCs w:val="24"/>
        </w:rPr>
      </w:pPr>
      <w:r w:rsidRPr="00C040A7">
        <w:rPr>
          <w:rFonts w:ascii="Cambria" w:hAnsi="Cambria"/>
          <w:b/>
          <w:bCs/>
          <w:sz w:val="24"/>
          <w:szCs w:val="24"/>
        </w:rPr>
        <w:t>zawartych w oświadczeniu składanym na podstawie art. 125</w:t>
      </w:r>
      <w:r w:rsidR="00C13343" w:rsidRPr="00C040A7">
        <w:rPr>
          <w:rFonts w:ascii="Cambria" w:hAnsi="Cambria"/>
          <w:b/>
          <w:bCs/>
          <w:sz w:val="24"/>
          <w:szCs w:val="24"/>
        </w:rPr>
        <w:t xml:space="preserve"> ust. i art. 7 ust. 1</w:t>
      </w:r>
    </w:p>
    <w:p w14:paraId="7D6EB25F" w14:textId="2E2A87D4" w:rsidR="001C0B82" w:rsidRPr="00C040A7" w:rsidRDefault="001C0B82" w:rsidP="00B80609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1ABDD9C1" w14:textId="7CABC187" w:rsidR="001C0B82" w:rsidRPr="00C040A7" w:rsidRDefault="001C0B82" w:rsidP="001C0B8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404715">
        <w:rPr>
          <w:rFonts w:ascii="Cambria" w:hAnsi="Cambria"/>
          <w:bCs/>
          <w:sz w:val="24"/>
          <w:szCs w:val="24"/>
        </w:rPr>
        <w:t>(Numer referencyjny:</w:t>
      </w:r>
      <w:r w:rsidRPr="00404715">
        <w:rPr>
          <w:rFonts w:ascii="Cambria" w:hAnsi="Cambria"/>
          <w:b/>
          <w:sz w:val="24"/>
          <w:szCs w:val="24"/>
        </w:rPr>
        <w:t xml:space="preserve"> </w:t>
      </w:r>
      <w:r w:rsidR="00404715" w:rsidRPr="00404715">
        <w:rPr>
          <w:rFonts w:ascii="Cambria" w:hAnsi="Cambria"/>
          <w:b/>
          <w:sz w:val="24"/>
          <w:szCs w:val="24"/>
        </w:rPr>
        <w:t>GPIOS.0271.14</w:t>
      </w:r>
      <w:r w:rsidRPr="00404715">
        <w:rPr>
          <w:rFonts w:ascii="Cambria" w:hAnsi="Cambria"/>
          <w:b/>
          <w:sz w:val="24"/>
          <w:szCs w:val="24"/>
        </w:rPr>
        <w:t>.202</w:t>
      </w:r>
      <w:r w:rsidR="00E33C24" w:rsidRPr="00404715">
        <w:rPr>
          <w:rFonts w:ascii="Cambria" w:hAnsi="Cambria"/>
          <w:b/>
          <w:sz w:val="24"/>
          <w:szCs w:val="24"/>
        </w:rPr>
        <w:t>6</w:t>
      </w:r>
      <w:r w:rsidRPr="00404715">
        <w:rPr>
          <w:rFonts w:ascii="Cambria" w:hAnsi="Cambria"/>
          <w:bCs/>
          <w:sz w:val="24"/>
          <w:szCs w:val="24"/>
        </w:rPr>
        <w:t>)</w:t>
      </w:r>
    </w:p>
    <w:p w14:paraId="005782AE" w14:textId="77777777" w:rsidR="001C0B82" w:rsidRPr="00BF239A" w:rsidRDefault="001C0B82" w:rsidP="001C0B82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066CA3F4" w14:textId="0E6337EF" w:rsidR="001C0B82" w:rsidRPr="001702E5" w:rsidRDefault="001C0B82" w:rsidP="001702E5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426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E54028">
        <w:rPr>
          <w:rFonts w:ascii="Cambria" w:hAnsi="Cambria"/>
          <w:b/>
          <w:bCs/>
          <w:color w:val="000000"/>
          <w:sz w:val="24"/>
          <w:szCs w:val="24"/>
        </w:rPr>
        <w:t>ZAMAWIAJĄC</w:t>
      </w:r>
      <w:r w:rsidR="00C040A7" w:rsidRPr="00E54028">
        <w:rPr>
          <w:rFonts w:ascii="Cambria" w:hAnsi="Cambria"/>
          <w:b/>
          <w:bCs/>
          <w:color w:val="000000"/>
          <w:sz w:val="24"/>
          <w:szCs w:val="24"/>
        </w:rPr>
        <w:t>Y</w:t>
      </w:r>
      <w:r w:rsidRPr="00E54028">
        <w:rPr>
          <w:rFonts w:ascii="Cambria" w:hAnsi="Cambria"/>
          <w:b/>
          <w:bCs/>
          <w:color w:val="000000"/>
          <w:sz w:val="24"/>
          <w:szCs w:val="24"/>
        </w:rPr>
        <w:t>:</w:t>
      </w:r>
    </w:p>
    <w:p w14:paraId="49FBEDFF" w14:textId="77777777" w:rsidR="001702E5" w:rsidRPr="00CD465D" w:rsidRDefault="001702E5" w:rsidP="001702E5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 w:cs="Helvetica"/>
          <w:b/>
          <w:bCs/>
          <w:color w:val="000000"/>
          <w:sz w:val="24"/>
          <w:szCs w:val="24"/>
        </w:rPr>
        <w:t>Gmina Stężyca, zwana dalej „Zamawiającym”,</w:t>
      </w:r>
    </w:p>
    <w:p w14:paraId="60E619BD" w14:textId="77777777" w:rsidR="001702E5" w:rsidRPr="00CD465D" w:rsidRDefault="001702E5" w:rsidP="001702E5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/>
          <w:b/>
          <w:bCs/>
          <w:sz w:val="24"/>
          <w:szCs w:val="24"/>
        </w:rPr>
        <w:t>z siedzibą ul. Plac Senatorski 1, 08-540 Stężyca</w:t>
      </w:r>
    </w:p>
    <w:p w14:paraId="76765A26" w14:textId="77777777" w:rsidR="001702E5" w:rsidRDefault="001702E5" w:rsidP="001702E5">
      <w:pPr>
        <w:pStyle w:val="Bezodstpw"/>
        <w:spacing w:line="276" w:lineRule="auto"/>
        <w:ind w:left="0" w:firstLine="0"/>
        <w:rPr>
          <w:rFonts w:ascii="Cambria" w:hAnsi="Cambria"/>
          <w:b/>
          <w:bCs/>
          <w:sz w:val="24"/>
          <w:szCs w:val="24"/>
        </w:rPr>
      </w:pPr>
      <w:r w:rsidRPr="002D633E">
        <w:rPr>
          <w:rFonts w:ascii="Cambria" w:hAnsi="Cambria" w:cs="Arial"/>
          <w:b/>
          <w:bCs/>
          <w:sz w:val="24"/>
          <w:szCs w:val="24"/>
        </w:rPr>
        <w:t xml:space="preserve">NIP: 5060035708, REGON: </w:t>
      </w:r>
      <w:r w:rsidRPr="002D633E">
        <w:rPr>
          <w:rFonts w:ascii="Cambria" w:hAnsi="Cambria"/>
          <w:b/>
          <w:bCs/>
          <w:sz w:val="24"/>
          <w:szCs w:val="24"/>
        </w:rPr>
        <w:t>431020010</w:t>
      </w:r>
    </w:p>
    <w:p w14:paraId="5ABC0F55" w14:textId="77777777" w:rsidR="006F4E11" w:rsidRDefault="006F4E11" w:rsidP="001C0B82">
      <w:pPr>
        <w:spacing w:line="300" w:lineRule="auto"/>
        <w:rPr>
          <w:rFonts w:ascii="Cambria" w:hAnsi="Cambria"/>
          <w:i/>
          <w:sz w:val="10"/>
          <w:szCs w:val="10"/>
        </w:rPr>
      </w:pPr>
    </w:p>
    <w:p w14:paraId="601DFD0F" w14:textId="67B2C5F2" w:rsidR="00E06796" w:rsidRPr="006B2175" w:rsidRDefault="00E06796" w:rsidP="00FD59A4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426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6B2175">
        <w:rPr>
          <w:rFonts w:ascii="Cambria" w:hAnsi="Cambria"/>
          <w:b/>
          <w:caps/>
          <w:sz w:val="24"/>
          <w:szCs w:val="24"/>
        </w:rPr>
        <w:t>PODMIOT W IMIENIU, KTÓREGO SKŁADANE JEST OŚWIADCZENIE:</w:t>
      </w:r>
    </w:p>
    <w:p w14:paraId="79821312" w14:textId="60222FA1" w:rsidR="00E06796" w:rsidRPr="006B2175" w:rsidRDefault="00E06796" w:rsidP="00E06796">
      <w:pPr>
        <w:spacing w:line="360" w:lineRule="auto"/>
        <w:rPr>
          <w:rFonts w:ascii="Cambria" w:hAnsi="Cambria"/>
          <w:sz w:val="24"/>
          <w:szCs w:val="24"/>
        </w:rPr>
      </w:pPr>
      <w:r w:rsidRPr="006B2175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2175">
        <w:rPr>
          <w:rFonts w:ascii="Cambria" w:hAnsi="Cambria"/>
          <w:sz w:val="24"/>
          <w:szCs w:val="24"/>
        </w:rPr>
        <w:t>…………………………………………………..</w:t>
      </w:r>
    </w:p>
    <w:p w14:paraId="0E228597" w14:textId="77777777" w:rsidR="00E06796" w:rsidRPr="006B2175" w:rsidRDefault="00E06796" w:rsidP="006B2175">
      <w:pPr>
        <w:spacing w:line="360" w:lineRule="auto"/>
        <w:rPr>
          <w:rFonts w:ascii="Cambria" w:hAnsi="Cambria"/>
          <w:i/>
          <w:sz w:val="24"/>
          <w:szCs w:val="24"/>
        </w:rPr>
      </w:pPr>
      <w:r w:rsidRPr="006B2175">
        <w:rPr>
          <w:rFonts w:ascii="Cambria" w:hAnsi="Cambria"/>
          <w:i/>
          <w:sz w:val="24"/>
          <w:szCs w:val="24"/>
        </w:rPr>
        <w:t>(Pełna nazwa/firma, adres, w zależności od podmiotu: NIP/PESEL, KRS)</w:t>
      </w:r>
    </w:p>
    <w:p w14:paraId="5D6BA2A2" w14:textId="1A8A21AC" w:rsidR="00E06796" w:rsidRPr="006B2175" w:rsidRDefault="00E06796" w:rsidP="00E06796">
      <w:pPr>
        <w:spacing w:line="360" w:lineRule="auto"/>
        <w:rPr>
          <w:rFonts w:ascii="Cambria" w:hAnsi="Cambria"/>
          <w:sz w:val="24"/>
          <w:szCs w:val="24"/>
        </w:rPr>
      </w:pPr>
      <w:r w:rsidRPr="006B2175">
        <w:rPr>
          <w:rFonts w:ascii="Cambria" w:hAnsi="Cambria"/>
          <w:sz w:val="24"/>
          <w:szCs w:val="24"/>
        </w:rPr>
        <w:t>reprezentowany przez: ……………………………………………………………………………………………</w:t>
      </w:r>
    </w:p>
    <w:p w14:paraId="054B0436" w14:textId="77777777" w:rsidR="00E06796" w:rsidRDefault="00E06796" w:rsidP="00E06796">
      <w:pPr>
        <w:spacing w:line="360" w:lineRule="auto"/>
        <w:ind w:left="2907" w:firstLine="57"/>
        <w:rPr>
          <w:rFonts w:ascii="Cambria" w:hAnsi="Cambria"/>
          <w:i/>
          <w:sz w:val="24"/>
          <w:szCs w:val="24"/>
        </w:rPr>
      </w:pPr>
      <w:r w:rsidRPr="006B2175">
        <w:rPr>
          <w:rFonts w:ascii="Cambria" w:hAnsi="Cambria"/>
          <w:i/>
          <w:sz w:val="24"/>
          <w:szCs w:val="24"/>
        </w:rPr>
        <w:t>(imię, nazwisko, stanowisko/podstawa do reprezentacji)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9"/>
      </w:tblGrid>
      <w:tr w:rsidR="00AF73AA" w:rsidRPr="00957A5E" w14:paraId="00924840" w14:textId="77777777" w:rsidTr="00294457">
        <w:tc>
          <w:tcPr>
            <w:tcW w:w="8949" w:type="dxa"/>
            <w:shd w:val="clear" w:color="auto" w:fill="F2F2F2"/>
          </w:tcPr>
          <w:p w14:paraId="2D7C8C87" w14:textId="32B283C2" w:rsidR="008807B6" w:rsidRPr="00957A5E" w:rsidRDefault="00AF73AA" w:rsidP="008807B6">
            <w:pPr>
              <w:pStyle w:val="Standard"/>
              <w:spacing w:line="0" w:lineRule="atLeast"/>
              <w:jc w:val="center"/>
              <w:rPr>
                <w:rFonts w:ascii="Cambria" w:hAnsi="Cambria" w:cs="Calibri"/>
                <w:b/>
                <w:vertAlign w:val="superscript"/>
              </w:rPr>
            </w:pPr>
            <w:r w:rsidRPr="00957A5E">
              <w:rPr>
                <w:rFonts w:ascii="Cambria" w:hAnsi="Cambria"/>
                <w:b/>
              </w:rPr>
              <w:t xml:space="preserve">Oświadczenie </w:t>
            </w:r>
            <w:r w:rsidR="008807B6" w:rsidRPr="00957A5E">
              <w:rPr>
                <w:rFonts w:ascii="Cambria" w:hAnsi="Cambria" w:cs="Calibri"/>
                <w:b/>
              </w:rPr>
              <w:t xml:space="preserve">WYKONAWCY/PODMIOTU UDOSTĘPNIAJĄCEGO ZASOBY </w:t>
            </w:r>
            <w:r w:rsidR="008807B6" w:rsidRPr="00957A5E">
              <w:rPr>
                <w:rFonts w:ascii="Cambria" w:hAnsi="Cambria" w:cs="Calibri"/>
                <w:b/>
                <w:vertAlign w:val="superscript"/>
              </w:rPr>
              <w:t>1)</w:t>
            </w:r>
          </w:p>
          <w:p w14:paraId="1E27EB91" w14:textId="77777777" w:rsidR="008807B6" w:rsidRPr="00957A5E" w:rsidRDefault="008807B6" w:rsidP="008807B6">
            <w:pPr>
              <w:pStyle w:val="Standard"/>
              <w:spacing w:line="0" w:lineRule="atLeast"/>
              <w:jc w:val="center"/>
              <w:rPr>
                <w:rFonts w:ascii="Cambria" w:hAnsi="Cambria" w:cs="Calibri"/>
                <w:b/>
                <w:vertAlign w:val="superscript"/>
              </w:rPr>
            </w:pPr>
          </w:p>
          <w:p w14:paraId="7C84C8F4" w14:textId="77777777" w:rsidR="008807B6" w:rsidRPr="00957A5E" w:rsidRDefault="008807B6" w:rsidP="008807B6">
            <w:pPr>
              <w:pStyle w:val="Standard"/>
              <w:spacing w:line="276" w:lineRule="auto"/>
              <w:jc w:val="both"/>
              <w:rPr>
                <w:rFonts w:ascii="Cambria" w:hAnsi="Cambria" w:cs="Calibri"/>
                <w:vanish/>
              </w:rPr>
            </w:pPr>
          </w:p>
          <w:p w14:paraId="0D1E2A16" w14:textId="77777777" w:rsidR="008807B6" w:rsidRPr="00957A5E" w:rsidRDefault="008807B6" w:rsidP="008807B6">
            <w:pPr>
              <w:pStyle w:val="Standard"/>
              <w:spacing w:line="276" w:lineRule="auto"/>
              <w:jc w:val="both"/>
              <w:rPr>
                <w:rFonts w:ascii="Cambria" w:hAnsi="Cambria" w:cs="Calibri"/>
                <w:vanish/>
              </w:rPr>
            </w:pPr>
            <w:r w:rsidRPr="00957A5E">
              <w:rPr>
                <w:rFonts w:ascii="Cambria" w:hAnsi="Cambria" w:cs="Calibri"/>
              </w:rPr>
              <w:t xml:space="preserve">o aktualności informacji zawartych w oświadczeniu, o którym mowa </w:t>
            </w:r>
          </w:p>
          <w:p w14:paraId="594141C4" w14:textId="77777777" w:rsidR="008807B6" w:rsidRPr="00957A5E" w:rsidRDefault="008807B6" w:rsidP="008807B6">
            <w:pPr>
              <w:pStyle w:val="Standard"/>
              <w:spacing w:line="276" w:lineRule="auto"/>
              <w:jc w:val="both"/>
              <w:rPr>
                <w:rFonts w:ascii="Cambria" w:hAnsi="Cambria" w:cs="Calibri"/>
                <w:vanish/>
              </w:rPr>
            </w:pPr>
            <w:r w:rsidRPr="00957A5E">
              <w:rPr>
                <w:rFonts w:ascii="Cambria" w:hAnsi="Cambria" w:cs="Calibri"/>
              </w:rPr>
              <w:t xml:space="preserve">w art. 125 ust. 1 ustawy z dnia 11 września 2019 r. - Prawo zamówień publicznych zwaną dalej "ustawą </w:t>
            </w:r>
            <w:proofErr w:type="spellStart"/>
            <w:r w:rsidRPr="00957A5E">
              <w:rPr>
                <w:rFonts w:ascii="Cambria" w:hAnsi="Cambria" w:cs="Calibri"/>
              </w:rPr>
              <w:t>Pzp</w:t>
            </w:r>
            <w:proofErr w:type="spellEnd"/>
            <w:r w:rsidRPr="00957A5E">
              <w:rPr>
                <w:rFonts w:ascii="Cambria" w:hAnsi="Cambria" w:cs="Calibri"/>
              </w:rPr>
              <w:t xml:space="preserve">" " oraz art. 7 ust. 1 </w:t>
            </w:r>
            <w:r w:rsidRPr="00957A5E">
              <w:rPr>
                <w:rFonts w:ascii="Cambria" w:hAnsi="Cambria" w:cs="Calibri"/>
                <w:bCs/>
              </w:rPr>
              <w:t xml:space="preserve">ustawy z dnia 15 kwietnia 2022r. </w:t>
            </w:r>
            <w:r w:rsidRPr="00957A5E">
              <w:rPr>
                <w:rFonts w:ascii="Cambria" w:hAnsi="Cambria" w:cs="Calibri"/>
                <w:color w:val="000000"/>
                <w:shd w:val="clear" w:color="auto" w:fill="F2F2F2" w:themeFill="background1" w:themeFillShade="F2"/>
              </w:rPr>
              <w:t>o szczególnych rozwiązaniach w zakresie przeciwdziałania wspieraniu agresji na Ukrainę oraz służących ochronie bezpieczeństwa narodowego</w:t>
            </w:r>
          </w:p>
          <w:p w14:paraId="5B3AF9E9" w14:textId="010833A9" w:rsidR="00AF73AA" w:rsidRPr="00957A5E" w:rsidRDefault="00AF73AA" w:rsidP="00AC70DD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06EA623F" w14:textId="77777777" w:rsidR="00AF73AA" w:rsidRPr="00E33C24" w:rsidRDefault="00AF73AA" w:rsidP="00AF73AA">
      <w:pPr>
        <w:tabs>
          <w:tab w:val="left" w:pos="567"/>
        </w:tabs>
        <w:spacing w:line="300" w:lineRule="auto"/>
        <w:contextualSpacing/>
        <w:rPr>
          <w:rFonts w:ascii="Cambria" w:hAnsi="Cambria"/>
          <w:sz w:val="24"/>
          <w:szCs w:val="24"/>
        </w:rPr>
      </w:pPr>
    </w:p>
    <w:p w14:paraId="68C7B7B1" w14:textId="78AE6F77" w:rsidR="00AF73AA" w:rsidRPr="001702E5" w:rsidRDefault="00AF73AA" w:rsidP="00B25A9D">
      <w:pPr>
        <w:tabs>
          <w:tab w:val="left" w:pos="567"/>
        </w:tabs>
        <w:spacing w:after="0" w:line="300" w:lineRule="auto"/>
        <w:contextualSpacing/>
        <w:rPr>
          <w:rFonts w:ascii="Cambria" w:hAnsi="Cambria"/>
          <w:b/>
          <w:sz w:val="24"/>
          <w:szCs w:val="24"/>
          <w:u w:val="single"/>
        </w:rPr>
      </w:pPr>
      <w:r w:rsidRPr="001702E5">
        <w:rPr>
          <w:rFonts w:ascii="Cambria" w:hAnsi="Cambria"/>
          <w:sz w:val="24"/>
          <w:szCs w:val="24"/>
        </w:rPr>
        <w:t xml:space="preserve">Na potrzeby postępowania o udzielenie zamówienia publicznego którego przedmiotem jest zadanie pn.: </w:t>
      </w:r>
      <w:r w:rsidR="001702E5" w:rsidRPr="001702E5">
        <w:rPr>
          <w:rFonts w:ascii="Cambria" w:eastAsia="SimSun" w:hAnsi="Cambria"/>
          <w:b/>
          <w:bCs/>
          <w:sz w:val="24"/>
          <w:szCs w:val="24"/>
        </w:rPr>
        <w:t xml:space="preserve">Zakup wyposażenia na potrzeby utworzenia przedszkola </w:t>
      </w:r>
      <w:r w:rsidR="001702E5">
        <w:rPr>
          <w:rFonts w:ascii="Cambria" w:eastAsia="SimSun" w:hAnsi="Cambria"/>
          <w:b/>
          <w:bCs/>
          <w:sz w:val="24"/>
          <w:szCs w:val="24"/>
        </w:rPr>
        <w:t xml:space="preserve">                                    </w:t>
      </w:r>
      <w:r w:rsidR="001702E5" w:rsidRPr="001702E5">
        <w:rPr>
          <w:rFonts w:ascii="Cambria" w:eastAsia="SimSun" w:hAnsi="Cambria"/>
          <w:b/>
          <w:bCs/>
          <w:sz w:val="24"/>
          <w:szCs w:val="24"/>
        </w:rPr>
        <w:t>w miejscowości Stężyca</w:t>
      </w:r>
      <w:r w:rsidR="001702E5" w:rsidRPr="001702E5">
        <w:rPr>
          <w:rFonts w:ascii="Cambria" w:hAnsi="Cambria"/>
          <w:b/>
          <w:sz w:val="24"/>
          <w:szCs w:val="24"/>
        </w:rPr>
        <w:t>,</w:t>
      </w:r>
      <w:r w:rsidR="001702E5" w:rsidRPr="001702E5">
        <w:rPr>
          <w:rFonts w:ascii="Cambria" w:hAnsi="Cambria" w:cs="CIDFont+F4"/>
          <w:sz w:val="24"/>
          <w:szCs w:val="24"/>
        </w:rPr>
        <w:t xml:space="preserve"> nr </w:t>
      </w:r>
      <w:r w:rsidR="00404715" w:rsidRPr="00404715">
        <w:rPr>
          <w:rFonts w:ascii="Cambria" w:hAnsi="Cambria" w:cs="CIDFont+F4"/>
          <w:sz w:val="24"/>
          <w:szCs w:val="24"/>
        </w:rPr>
        <w:t>GPIOS.0271.14.2026</w:t>
      </w:r>
      <w:r w:rsidR="001702E5" w:rsidRPr="00404715">
        <w:rPr>
          <w:rFonts w:ascii="Cambria" w:hAnsi="Cambria"/>
          <w:b/>
          <w:color w:val="000000"/>
          <w:sz w:val="24"/>
          <w:szCs w:val="24"/>
        </w:rPr>
        <w:t xml:space="preserve">, </w:t>
      </w:r>
      <w:r w:rsidR="001702E5" w:rsidRPr="00404715">
        <w:rPr>
          <w:rFonts w:ascii="Cambria" w:hAnsi="Cambria"/>
          <w:snapToGrid w:val="0"/>
          <w:sz w:val="24"/>
          <w:szCs w:val="24"/>
        </w:rPr>
        <w:t>p</w:t>
      </w:r>
      <w:r w:rsidR="001702E5" w:rsidRPr="00404715">
        <w:rPr>
          <w:rFonts w:ascii="Cambria" w:hAnsi="Cambria"/>
          <w:sz w:val="24"/>
          <w:szCs w:val="24"/>
        </w:rPr>
        <w:t>rowadzonego</w:t>
      </w:r>
      <w:r w:rsidR="001702E5" w:rsidRPr="001702E5">
        <w:rPr>
          <w:rFonts w:ascii="Cambria" w:hAnsi="Cambria"/>
          <w:sz w:val="24"/>
          <w:szCs w:val="24"/>
        </w:rPr>
        <w:t xml:space="preserve"> przez </w:t>
      </w:r>
      <w:r w:rsidR="001702E5" w:rsidRPr="001702E5">
        <w:rPr>
          <w:rFonts w:ascii="Cambria" w:hAnsi="Cambria"/>
          <w:b/>
          <w:sz w:val="24"/>
          <w:szCs w:val="24"/>
        </w:rPr>
        <w:t>Gminę Stężyca</w:t>
      </w:r>
      <w:r w:rsidR="001702E5" w:rsidRPr="001702E5">
        <w:rPr>
          <w:rFonts w:ascii="Cambria" w:hAnsi="Cambria"/>
          <w:b/>
          <w:sz w:val="24"/>
          <w:szCs w:val="24"/>
          <w:u w:val="single"/>
        </w:rPr>
        <w:t xml:space="preserve">, </w:t>
      </w:r>
      <w:r w:rsidRPr="001702E5">
        <w:rPr>
          <w:rFonts w:ascii="Cambria" w:hAnsi="Cambria"/>
          <w:b/>
          <w:sz w:val="24"/>
          <w:szCs w:val="24"/>
          <w:u w:val="single"/>
        </w:rPr>
        <w:t>oświadczam, co następuje:</w:t>
      </w:r>
    </w:p>
    <w:p w14:paraId="357E61C9" w14:textId="38FD9BF5" w:rsidR="00C876FF" w:rsidRPr="00957A5E" w:rsidRDefault="00C876FF" w:rsidP="00C876FF">
      <w:pPr>
        <w:pStyle w:val="Standard"/>
        <w:spacing w:line="0" w:lineRule="atLeast"/>
        <w:rPr>
          <w:rFonts w:ascii="Cambria" w:hAnsi="Cambria" w:cs="Calibri"/>
          <w:b/>
          <w:vertAlign w:val="superscript"/>
        </w:rPr>
      </w:pPr>
    </w:p>
    <w:p w14:paraId="4CEB6A27" w14:textId="77777777" w:rsidR="008807B6" w:rsidRPr="00957A5E" w:rsidRDefault="008807B6" w:rsidP="00E33C24">
      <w:pPr>
        <w:pStyle w:val="Standard"/>
        <w:spacing w:line="276" w:lineRule="auto"/>
        <w:jc w:val="both"/>
        <w:rPr>
          <w:rFonts w:ascii="Cambria" w:hAnsi="Cambria" w:cs="Calibri"/>
          <w:vanish/>
        </w:rPr>
      </w:pPr>
    </w:p>
    <w:p w14:paraId="2504BD66" w14:textId="77777777" w:rsidR="008807B6" w:rsidRPr="00957A5E" w:rsidRDefault="008807B6" w:rsidP="00E33C24">
      <w:pPr>
        <w:pStyle w:val="Standard"/>
        <w:numPr>
          <w:ilvl w:val="0"/>
          <w:numId w:val="8"/>
        </w:numPr>
        <w:autoSpaceDN/>
        <w:jc w:val="both"/>
        <w:textAlignment w:val="auto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  <w:b/>
          <w:bCs/>
          <w:vertAlign w:val="superscript"/>
        </w:rPr>
        <w:t>1</w:t>
      </w:r>
      <w:r w:rsidRPr="00957A5E">
        <w:rPr>
          <w:rFonts w:ascii="Cambria" w:eastAsia="Calibri" w:hAnsi="Cambria" w:cs="Calibri"/>
          <w:b/>
          <w:bCs/>
          <w:color w:val="FF0000"/>
        </w:rPr>
        <w:t xml:space="preserve"> </w:t>
      </w:r>
      <w:r w:rsidRPr="00957A5E">
        <w:rPr>
          <w:rFonts w:ascii="Cambria" w:eastAsia="Calibri" w:hAnsi="Cambria" w:cs="Calibri"/>
          <w:b/>
        </w:rPr>
        <w:t>aktualne są</w:t>
      </w:r>
      <w:r w:rsidRPr="00957A5E">
        <w:rPr>
          <w:rFonts w:ascii="Cambria" w:eastAsia="Calibri" w:hAnsi="Cambria" w:cs="Calibri"/>
        </w:rPr>
        <w:t xml:space="preserve"> informacje zawarte w oświadczeniu, o którym mowa w art. 125 ust 1 ustawy </w:t>
      </w:r>
      <w:proofErr w:type="spellStart"/>
      <w:r w:rsidRPr="00957A5E">
        <w:rPr>
          <w:rFonts w:ascii="Cambria" w:eastAsia="Calibri" w:hAnsi="Cambria" w:cs="Calibri"/>
        </w:rPr>
        <w:t>Pzp</w:t>
      </w:r>
      <w:proofErr w:type="spellEnd"/>
      <w:r w:rsidRPr="00957A5E">
        <w:rPr>
          <w:rFonts w:ascii="Cambria" w:eastAsia="Calibri" w:hAnsi="Cambria" w:cs="Calibri"/>
        </w:rPr>
        <w:t>,</w:t>
      </w:r>
    </w:p>
    <w:p w14:paraId="32D7B755" w14:textId="234FA11F" w:rsidR="008807B6" w:rsidRPr="00957A5E" w:rsidRDefault="008807B6" w:rsidP="00E33C24">
      <w:pPr>
        <w:pStyle w:val="Standard"/>
        <w:ind w:left="720"/>
        <w:jc w:val="both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</w:rPr>
        <w:t xml:space="preserve"> w zakresie podstaw wykluczenia z postępowania, o których mow</w:t>
      </w:r>
      <w:r w:rsidRPr="00957A5E">
        <w:rPr>
          <w:rFonts w:ascii="Cambria" w:eastAsia="Calibri" w:hAnsi="Cambria" w:cs="Calibri"/>
          <w:color w:val="000000"/>
        </w:rPr>
        <w:t xml:space="preserve">a w art. 108 ust. 1 ustawy </w:t>
      </w:r>
      <w:proofErr w:type="spellStart"/>
      <w:r w:rsidRPr="00957A5E">
        <w:rPr>
          <w:rFonts w:ascii="Cambria" w:eastAsia="Calibri" w:hAnsi="Cambria" w:cs="Calibri"/>
          <w:color w:val="000000"/>
        </w:rPr>
        <w:t>Pzp</w:t>
      </w:r>
      <w:proofErr w:type="spellEnd"/>
      <w:r w:rsidRPr="00957A5E">
        <w:rPr>
          <w:rFonts w:ascii="Cambria" w:eastAsia="Calibri" w:hAnsi="Cambria" w:cs="Calibri"/>
          <w:color w:val="000000"/>
        </w:rPr>
        <w:t xml:space="preserve">; </w:t>
      </w:r>
      <w:r w:rsidR="00C63456" w:rsidRPr="00D60F58">
        <w:rPr>
          <w:rFonts w:ascii="Cambria" w:eastAsia="Calibri" w:hAnsi="Cambria" w:cs="Calibri"/>
          <w:b/>
          <w:bCs/>
          <w:color w:val="000000"/>
        </w:rPr>
        <w:t>/</w:t>
      </w:r>
      <w:r w:rsidRPr="00D60F58">
        <w:rPr>
          <w:rFonts w:ascii="Cambria" w:eastAsia="Calibri" w:hAnsi="Cambria" w:cs="Calibri"/>
          <w:b/>
          <w:bCs/>
          <w:color w:val="000000"/>
        </w:rPr>
        <w:t xml:space="preserve"> </w:t>
      </w:r>
    </w:p>
    <w:p w14:paraId="18A10AD4" w14:textId="77777777" w:rsidR="008807B6" w:rsidRPr="00957A5E" w:rsidRDefault="008807B6" w:rsidP="00E33C24">
      <w:pPr>
        <w:pStyle w:val="Standard"/>
        <w:spacing w:line="360" w:lineRule="auto"/>
        <w:ind w:left="720"/>
        <w:jc w:val="both"/>
        <w:rPr>
          <w:rFonts w:ascii="Cambria" w:eastAsia="Calibri" w:hAnsi="Cambria" w:cs="Calibri"/>
        </w:rPr>
      </w:pPr>
    </w:p>
    <w:p w14:paraId="75291D69" w14:textId="026594BD" w:rsidR="008807B6" w:rsidRPr="00957A5E" w:rsidRDefault="008807B6" w:rsidP="00E33C24">
      <w:pPr>
        <w:pStyle w:val="Standard"/>
        <w:autoSpaceDN/>
        <w:spacing w:line="276" w:lineRule="auto"/>
        <w:ind w:left="720"/>
        <w:jc w:val="both"/>
        <w:textAlignment w:val="auto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  <w:b/>
          <w:bCs/>
          <w:vertAlign w:val="superscript"/>
        </w:rPr>
        <w:t>1</w:t>
      </w:r>
      <w:r w:rsidRPr="00957A5E">
        <w:rPr>
          <w:rFonts w:ascii="Cambria" w:eastAsia="Calibri" w:hAnsi="Cambria" w:cs="Calibri"/>
          <w:b/>
          <w:bCs/>
          <w:color w:val="FF0000"/>
        </w:rPr>
        <w:t xml:space="preserve"> </w:t>
      </w:r>
      <w:r w:rsidRPr="00C63456">
        <w:rPr>
          <w:rFonts w:ascii="Cambria" w:eastAsia="Calibri" w:hAnsi="Cambria" w:cs="Calibri"/>
          <w:b/>
          <w:bCs/>
          <w:color w:val="000000"/>
        </w:rPr>
        <w:t>następujące informacje</w:t>
      </w:r>
      <w:r w:rsidRPr="00957A5E">
        <w:rPr>
          <w:rFonts w:ascii="Cambria" w:eastAsia="Calibri" w:hAnsi="Cambria" w:cs="Calibri"/>
          <w:color w:val="000000"/>
        </w:rPr>
        <w:t xml:space="preserve"> z</w:t>
      </w:r>
      <w:r w:rsidRPr="00957A5E">
        <w:rPr>
          <w:rFonts w:ascii="Cambria" w:eastAsia="Calibri" w:hAnsi="Cambria" w:cs="Calibri"/>
        </w:rPr>
        <w:t xml:space="preserve">awarte przeze mnie w oświadczeniu, o którym mowa art. 125 ust. 1 ustawy </w:t>
      </w:r>
      <w:proofErr w:type="spellStart"/>
      <w:r w:rsidRPr="00957A5E">
        <w:rPr>
          <w:rFonts w:ascii="Cambria" w:eastAsia="Calibri" w:hAnsi="Cambria" w:cs="Calibri"/>
        </w:rPr>
        <w:t>Pzp</w:t>
      </w:r>
      <w:proofErr w:type="spellEnd"/>
      <w:r w:rsidRPr="00957A5E">
        <w:rPr>
          <w:rFonts w:ascii="Cambria" w:eastAsia="Calibri" w:hAnsi="Cambria" w:cs="Calibri"/>
        </w:rPr>
        <w:t xml:space="preserve">, w zakresie podstaw wykluczenia z postępowania, o których mowa w art. 108 ust. 1 </w:t>
      </w:r>
      <w:r w:rsidRPr="00957A5E">
        <w:rPr>
          <w:rFonts w:ascii="Cambria" w:eastAsia="Calibri" w:hAnsi="Cambria" w:cs="Calibri"/>
          <w:color w:val="000000"/>
        </w:rPr>
        <w:t xml:space="preserve"> usta</w:t>
      </w:r>
      <w:r w:rsidRPr="00957A5E">
        <w:rPr>
          <w:rFonts w:ascii="Cambria" w:eastAsia="Calibri" w:hAnsi="Cambria" w:cs="Calibri"/>
        </w:rPr>
        <w:t xml:space="preserve">wy </w:t>
      </w:r>
      <w:proofErr w:type="spellStart"/>
      <w:r w:rsidRPr="00957A5E">
        <w:rPr>
          <w:rFonts w:ascii="Cambria" w:eastAsia="Calibri" w:hAnsi="Cambria" w:cs="Calibri"/>
        </w:rPr>
        <w:t>Pzp</w:t>
      </w:r>
      <w:proofErr w:type="spellEnd"/>
      <w:r w:rsidRPr="00957A5E">
        <w:rPr>
          <w:rFonts w:ascii="Cambria" w:eastAsia="Calibri" w:hAnsi="Cambria" w:cs="Calibri"/>
        </w:rPr>
        <w:t xml:space="preserve">, </w:t>
      </w:r>
      <w:r w:rsidRPr="00C63456">
        <w:rPr>
          <w:rFonts w:ascii="Cambria" w:eastAsia="Calibri" w:hAnsi="Cambria" w:cs="Calibri"/>
          <w:b/>
          <w:bCs/>
        </w:rPr>
        <w:t>są nieaktualne</w:t>
      </w:r>
      <w:r w:rsidRPr="00957A5E">
        <w:rPr>
          <w:rFonts w:ascii="Cambria" w:eastAsia="Calibri" w:hAnsi="Cambria" w:cs="Calibri"/>
        </w:rPr>
        <w:t xml:space="preserve"> w następującym </w:t>
      </w:r>
      <w:r w:rsidRPr="00957A5E">
        <w:rPr>
          <w:rFonts w:ascii="Cambria" w:eastAsia="Calibri" w:hAnsi="Cambria" w:cs="Calibri"/>
        </w:rPr>
        <w:lastRenderedPageBreak/>
        <w:t>zakresie ………………………………………………………………………………………………</w:t>
      </w:r>
    </w:p>
    <w:p w14:paraId="455A4067" w14:textId="0FB67A54" w:rsidR="008807B6" w:rsidRPr="00957A5E" w:rsidRDefault="00902008" w:rsidP="00E33C24">
      <w:pPr>
        <w:pStyle w:val="Standard"/>
        <w:spacing w:line="276" w:lineRule="auto"/>
        <w:ind w:left="720"/>
        <w:jc w:val="both"/>
        <w:rPr>
          <w:rFonts w:ascii="Cambria" w:eastAsia="Calibri" w:hAnsi="Cambria" w:cs="Calibri"/>
          <w:i/>
          <w:iCs/>
        </w:rPr>
      </w:pPr>
      <w:r w:rsidRPr="00957A5E">
        <w:rPr>
          <w:rFonts w:ascii="Cambria" w:eastAsia="Calibri" w:hAnsi="Cambria" w:cs="Calibri"/>
          <w:i/>
          <w:iCs/>
        </w:rPr>
        <w:t xml:space="preserve"> </w:t>
      </w:r>
      <w:r w:rsidR="008807B6" w:rsidRPr="00957A5E">
        <w:rPr>
          <w:rFonts w:ascii="Cambria" w:eastAsia="Calibri" w:hAnsi="Cambria" w:cs="Calibri"/>
          <w:i/>
          <w:iCs/>
        </w:rPr>
        <w:t>(</w:t>
      </w:r>
      <w:r w:rsidR="008807B6" w:rsidRPr="00957A5E">
        <w:rPr>
          <w:rFonts w:ascii="Cambria" w:eastAsia="Calibri" w:hAnsi="Cambria" w:cs="Calibri"/>
          <w:i/>
          <w:iCs/>
          <w:color w:val="000000"/>
        </w:rPr>
        <w:t>podać mającą zastosowanie podstawę prawną wykluczenia spośród wymienionych powyżej w art. 108 ust. 1</w:t>
      </w:r>
      <w:r w:rsidR="008807B6" w:rsidRPr="00957A5E">
        <w:rPr>
          <w:rFonts w:ascii="Cambria" w:eastAsia="Calibri" w:hAnsi="Cambria" w:cs="Calibri"/>
          <w:i/>
          <w:iCs/>
        </w:rPr>
        <w:t xml:space="preserve">). </w:t>
      </w:r>
    </w:p>
    <w:p w14:paraId="6F87C669" w14:textId="77777777" w:rsidR="00902008" w:rsidRPr="00957A5E" w:rsidRDefault="00902008" w:rsidP="00E33C24">
      <w:pPr>
        <w:pStyle w:val="Standard"/>
        <w:spacing w:line="276" w:lineRule="auto"/>
        <w:ind w:left="720"/>
        <w:jc w:val="both"/>
        <w:rPr>
          <w:rFonts w:ascii="Cambria" w:hAnsi="Cambria" w:cs="Calibri"/>
          <w:vanish/>
        </w:rPr>
      </w:pPr>
    </w:p>
    <w:p w14:paraId="3265819E" w14:textId="77777777" w:rsidR="008807B6" w:rsidRPr="00957A5E" w:rsidRDefault="008807B6" w:rsidP="00E33C24">
      <w:pPr>
        <w:pStyle w:val="Standard"/>
        <w:spacing w:line="276" w:lineRule="auto"/>
        <w:ind w:left="720"/>
        <w:jc w:val="both"/>
        <w:rPr>
          <w:rFonts w:ascii="Cambria" w:hAnsi="Cambria" w:cs="Calibri"/>
          <w:vanish/>
        </w:rPr>
      </w:pPr>
      <w:r w:rsidRPr="00957A5E">
        <w:rPr>
          <w:rFonts w:ascii="Cambria" w:hAnsi="Cambria" w:cs="Calibri"/>
        </w:rPr>
        <w:t>Jednocześnie oświadczam, że w związku</w:t>
      </w:r>
      <w:r w:rsidRPr="00957A5E">
        <w:rPr>
          <w:rFonts w:ascii="Cambria" w:hAnsi="Cambria" w:cs="Calibri"/>
          <w:i/>
        </w:rPr>
        <w:t xml:space="preserve"> </w:t>
      </w:r>
      <w:r w:rsidRPr="00957A5E">
        <w:rPr>
          <w:rFonts w:ascii="Cambria" w:hAnsi="Cambria" w:cs="Calibri"/>
        </w:rPr>
        <w:t xml:space="preserve">z ww. okolicznością, na podstawie art. 110 ust. 2 ustawy </w:t>
      </w:r>
    </w:p>
    <w:p w14:paraId="7B2A47D6" w14:textId="28A1F91C" w:rsidR="008807B6" w:rsidRDefault="008807B6" w:rsidP="00E33C24">
      <w:pPr>
        <w:pStyle w:val="Standard"/>
        <w:spacing w:line="276" w:lineRule="auto"/>
        <w:ind w:left="720"/>
        <w:jc w:val="both"/>
        <w:rPr>
          <w:rFonts w:ascii="Cambria" w:hAnsi="Cambria" w:cs="Calibri"/>
        </w:rPr>
      </w:pPr>
      <w:proofErr w:type="spellStart"/>
      <w:r w:rsidRPr="00957A5E">
        <w:rPr>
          <w:rFonts w:ascii="Cambria" w:hAnsi="Cambria" w:cs="Calibri"/>
        </w:rPr>
        <w:t>Pzp</w:t>
      </w:r>
      <w:proofErr w:type="spellEnd"/>
      <w:r w:rsidRPr="00957A5E">
        <w:rPr>
          <w:rFonts w:ascii="Cambria" w:hAnsi="Cambria" w:cs="Calibri"/>
        </w:rPr>
        <w:t xml:space="preserve"> podjąłem/podjęliśmy następujące środki naprawcze: ……………………………………………</w:t>
      </w:r>
    </w:p>
    <w:p w14:paraId="5F731859" w14:textId="77777777" w:rsidR="00E33C24" w:rsidRPr="00957A5E" w:rsidRDefault="00E33C24" w:rsidP="00AC70DD">
      <w:pPr>
        <w:pStyle w:val="Standard"/>
        <w:spacing w:line="276" w:lineRule="auto"/>
        <w:ind w:left="720"/>
        <w:jc w:val="both"/>
        <w:rPr>
          <w:rFonts w:ascii="Cambria" w:hAnsi="Cambria" w:cs="Calibri"/>
        </w:rPr>
      </w:pPr>
    </w:p>
    <w:p w14:paraId="40874BD3" w14:textId="77777777" w:rsidR="00AC70DD" w:rsidRPr="00AC70DD" w:rsidRDefault="008807B6" w:rsidP="00E33C24">
      <w:pPr>
        <w:pStyle w:val="Standard"/>
        <w:numPr>
          <w:ilvl w:val="0"/>
          <w:numId w:val="8"/>
        </w:numPr>
        <w:tabs>
          <w:tab w:val="clear" w:pos="0"/>
          <w:tab w:val="num" w:pos="720"/>
        </w:tabs>
        <w:autoSpaceDN/>
        <w:ind w:left="1440"/>
        <w:jc w:val="both"/>
        <w:textAlignment w:val="auto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  <w:b/>
          <w:bCs/>
          <w:vertAlign w:val="superscript"/>
        </w:rPr>
        <w:t>1</w:t>
      </w:r>
      <w:r w:rsidRPr="00957A5E">
        <w:rPr>
          <w:rFonts w:ascii="Cambria" w:eastAsia="Calibri" w:hAnsi="Cambria" w:cs="Calibri"/>
          <w:b/>
          <w:bCs/>
          <w:color w:val="FF0000"/>
        </w:rPr>
        <w:t xml:space="preserve"> </w:t>
      </w:r>
      <w:r w:rsidRPr="00957A5E">
        <w:rPr>
          <w:rFonts w:ascii="Cambria" w:eastAsia="Calibri" w:hAnsi="Cambria" w:cs="Calibri"/>
          <w:b/>
        </w:rPr>
        <w:t xml:space="preserve">aktualne są/ </w:t>
      </w:r>
    </w:p>
    <w:p w14:paraId="1426602A" w14:textId="77777777" w:rsidR="00AC70DD" w:rsidRPr="00AC70DD" w:rsidRDefault="00AC70DD" w:rsidP="00E33C24">
      <w:pPr>
        <w:pStyle w:val="Standard"/>
        <w:numPr>
          <w:ilvl w:val="0"/>
          <w:numId w:val="8"/>
        </w:numPr>
        <w:tabs>
          <w:tab w:val="clear" w:pos="0"/>
          <w:tab w:val="num" w:pos="720"/>
        </w:tabs>
        <w:autoSpaceDN/>
        <w:ind w:left="1440"/>
        <w:jc w:val="both"/>
        <w:textAlignment w:val="auto"/>
        <w:rPr>
          <w:rFonts w:ascii="Cambria" w:hAnsi="Cambria" w:cs="Calibri"/>
          <w:vanish/>
        </w:rPr>
      </w:pPr>
    </w:p>
    <w:p w14:paraId="2012DAD9" w14:textId="2174AD3A" w:rsidR="008807B6" w:rsidRPr="00957A5E" w:rsidRDefault="008807B6" w:rsidP="00E33C24">
      <w:pPr>
        <w:pStyle w:val="Standard"/>
        <w:numPr>
          <w:ilvl w:val="0"/>
          <w:numId w:val="8"/>
        </w:numPr>
        <w:tabs>
          <w:tab w:val="clear" w:pos="0"/>
          <w:tab w:val="num" w:pos="720"/>
        </w:tabs>
        <w:autoSpaceDN/>
        <w:ind w:left="1440"/>
        <w:jc w:val="both"/>
        <w:textAlignment w:val="auto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  <w:b/>
        </w:rPr>
        <w:t>nie są aktualne</w:t>
      </w:r>
      <w:r w:rsidRPr="00957A5E">
        <w:rPr>
          <w:rFonts w:ascii="Cambria" w:eastAsia="Calibri" w:hAnsi="Cambria" w:cs="Calibri"/>
        </w:rPr>
        <w:t xml:space="preserve"> informacje zawarte w oświadczeniu, o którym mowa w art. 7 ust. 1 ustawy </w:t>
      </w:r>
      <w:r w:rsidRPr="00957A5E">
        <w:rPr>
          <w:rFonts w:ascii="Cambria" w:hAnsi="Cambria" w:cs="Calibri"/>
          <w:bCs/>
        </w:rPr>
        <w:t xml:space="preserve">z dnia 15 kwietnia 2022r. </w:t>
      </w:r>
      <w:r w:rsidRPr="00957A5E">
        <w:rPr>
          <w:rFonts w:ascii="Cambria" w:hAnsi="Cambria" w:cs="Calibri"/>
          <w:color w:val="00000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957A5E">
        <w:rPr>
          <w:rFonts w:ascii="Cambria" w:eastAsia="Calibri" w:hAnsi="Cambria" w:cs="Calibri"/>
        </w:rPr>
        <w:t>, w zakresie podstaw wykluczenia z postępowania.</w:t>
      </w:r>
    </w:p>
    <w:p w14:paraId="0E628549" w14:textId="77777777" w:rsidR="008807B6" w:rsidRPr="00957A5E" w:rsidRDefault="008807B6" w:rsidP="00E33C24">
      <w:pPr>
        <w:pStyle w:val="Standard"/>
        <w:ind w:left="720"/>
        <w:jc w:val="both"/>
        <w:rPr>
          <w:rFonts w:ascii="Cambria" w:hAnsi="Cambria" w:cs="Calibri"/>
        </w:rPr>
      </w:pPr>
    </w:p>
    <w:p w14:paraId="749FFBD0" w14:textId="77777777" w:rsidR="008807B6" w:rsidRPr="00957A5E" w:rsidRDefault="008807B6" w:rsidP="00E33C24">
      <w:pPr>
        <w:pStyle w:val="Standard"/>
        <w:spacing w:line="203" w:lineRule="exact"/>
        <w:ind w:left="720"/>
        <w:rPr>
          <w:rFonts w:ascii="Cambria" w:hAnsi="Cambria" w:cs="Calibri"/>
        </w:rPr>
      </w:pPr>
    </w:p>
    <w:p w14:paraId="45D907CE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43AA8158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1366959D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7C3D6D91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55F67DAD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762D1C33" w14:textId="77777777" w:rsidR="00C876FF" w:rsidRPr="00C876FF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</w:p>
    <w:p w14:paraId="388C408A" w14:textId="3F0B0622" w:rsidR="008807B6" w:rsidRPr="00957A5E" w:rsidRDefault="00C876FF" w:rsidP="00E33C24">
      <w:pPr>
        <w:pStyle w:val="Standard"/>
        <w:numPr>
          <w:ilvl w:val="0"/>
          <w:numId w:val="9"/>
        </w:numPr>
        <w:tabs>
          <w:tab w:val="clear" w:pos="0"/>
          <w:tab w:val="left" w:pos="420"/>
          <w:tab w:val="num" w:pos="720"/>
        </w:tabs>
        <w:autoSpaceDN/>
        <w:spacing w:line="204" w:lineRule="auto"/>
        <w:ind w:left="940" w:firstLine="64"/>
        <w:textAlignment w:val="auto"/>
        <w:rPr>
          <w:rFonts w:ascii="Cambria" w:hAnsi="Cambria" w:cs="Calibri"/>
          <w:vanish/>
        </w:rPr>
      </w:pPr>
      <w:r w:rsidRPr="00957A5E">
        <w:rPr>
          <w:rFonts w:ascii="Cambria" w:eastAsia="Calibri" w:hAnsi="Cambria" w:cs="Calibri"/>
          <w:b/>
          <w:bCs/>
          <w:vertAlign w:val="superscript"/>
        </w:rPr>
        <w:t>1</w:t>
      </w:r>
      <w:r w:rsidRPr="00957A5E">
        <w:rPr>
          <w:rFonts w:ascii="Cambria" w:eastAsia="Calibri" w:hAnsi="Cambria" w:cs="Calibri"/>
          <w:b/>
          <w:bCs/>
          <w:color w:val="FF0000"/>
        </w:rPr>
        <w:t xml:space="preserve"> </w:t>
      </w:r>
      <w:r w:rsidR="008807B6" w:rsidRPr="00957A5E">
        <w:rPr>
          <w:rFonts w:ascii="Cambria" w:hAnsi="Cambria" w:cs="Calibri"/>
          <w:bCs/>
        </w:rPr>
        <w:t>niewłaściwe skreślić</w:t>
      </w:r>
    </w:p>
    <w:p w14:paraId="7794D036" w14:textId="77777777" w:rsidR="008807B6" w:rsidRPr="00957A5E" w:rsidRDefault="008807B6" w:rsidP="00E33C24">
      <w:pPr>
        <w:pStyle w:val="Standard"/>
        <w:spacing w:line="200" w:lineRule="exact"/>
        <w:ind w:left="720"/>
        <w:rPr>
          <w:rFonts w:ascii="Cambria" w:hAnsi="Cambria" w:cs="Calibri"/>
          <w:bCs/>
        </w:rPr>
      </w:pPr>
    </w:p>
    <w:p w14:paraId="23049EE8" w14:textId="77777777" w:rsidR="008807B6" w:rsidRPr="00957A5E" w:rsidRDefault="008807B6" w:rsidP="008807B6">
      <w:pPr>
        <w:pStyle w:val="Standard"/>
        <w:spacing w:line="200" w:lineRule="exact"/>
        <w:rPr>
          <w:rFonts w:ascii="Cambria" w:hAnsi="Cambria" w:cs="Calibri"/>
        </w:rPr>
      </w:pPr>
    </w:p>
    <w:bookmarkEnd w:id="0"/>
    <w:bookmarkEnd w:id="1"/>
    <w:p w14:paraId="378E2077" w14:textId="77777777" w:rsidR="00AF73AA" w:rsidRPr="003648C8" w:rsidRDefault="00AF73AA" w:rsidP="00AF73AA">
      <w:pPr>
        <w:spacing w:line="360" w:lineRule="auto"/>
        <w:rPr>
          <w:rFonts w:ascii="Cambria" w:hAnsi="Cambria"/>
          <w:sz w:val="24"/>
          <w:szCs w:val="24"/>
        </w:rPr>
      </w:pPr>
    </w:p>
    <w:sectPr w:rsidR="00AF73AA" w:rsidRPr="003648C8" w:rsidSect="001702E5">
      <w:headerReference w:type="default" r:id="rId8"/>
      <w:footerReference w:type="default" r:id="rId9"/>
      <w:pgSz w:w="11906" w:h="16838"/>
      <w:pgMar w:top="1417" w:right="1417" w:bottom="1110" w:left="1417" w:header="28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698E" w14:textId="77777777" w:rsidR="00C254AC" w:rsidRDefault="00C254AC" w:rsidP="009C3898">
      <w:pPr>
        <w:spacing w:after="0" w:line="240" w:lineRule="auto"/>
      </w:pPr>
      <w:r>
        <w:separator/>
      </w:r>
    </w:p>
  </w:endnote>
  <w:endnote w:type="continuationSeparator" w:id="0">
    <w:p w14:paraId="4837C1D0" w14:textId="77777777" w:rsidR="00C254AC" w:rsidRDefault="00C254AC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24E52FA4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C040A7">
      <w:rPr>
        <w:rFonts w:ascii="Cambria" w:hAnsi="Cambria" w:cs="Arial"/>
        <w:bdr w:val="single" w:sz="4" w:space="0" w:color="000000"/>
      </w:rPr>
      <w:t>9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1702E5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1702E5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DDFFE" w14:textId="77777777" w:rsidR="00C254AC" w:rsidRDefault="00C254AC" w:rsidP="009C3898">
      <w:pPr>
        <w:spacing w:after="0" w:line="240" w:lineRule="auto"/>
      </w:pPr>
      <w:r>
        <w:separator/>
      </w:r>
    </w:p>
  </w:footnote>
  <w:footnote w:type="continuationSeparator" w:id="0">
    <w:p w14:paraId="6AE9D218" w14:textId="77777777" w:rsidR="00C254AC" w:rsidRDefault="00C254AC" w:rsidP="009C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27D9" w14:textId="60FEA534" w:rsidR="00317AB8" w:rsidRPr="00317AB8" w:rsidRDefault="001702E5" w:rsidP="00317AB8">
    <w:pPr>
      <w:pStyle w:val="Nagwek"/>
      <w:rPr>
        <w:rFonts w:ascii="Calibri" w:eastAsia="Calibri" w:hAnsi="Calibri"/>
        <w:noProof/>
        <w:lang w:eastAsia="pl-PL"/>
      </w:rPr>
    </w:pPr>
    <w:bookmarkStart w:id="2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24149EA6" wp14:editId="61EADCCC">
          <wp:extent cx="5760720" cy="61277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18436DCA"/>
    <w:multiLevelType w:val="multilevel"/>
    <w:tmpl w:val="C090D46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4" w15:restartNumberingAfterBreak="0">
    <w:nsid w:val="28D7056C"/>
    <w:multiLevelType w:val="multilevel"/>
    <w:tmpl w:val="D4F0B362"/>
    <w:lvl w:ilvl="0">
      <w:start w:val="1"/>
      <w:numFmt w:val="decimal"/>
      <w:lvlText w:val="%1"/>
      <w:lvlJc w:val="left"/>
      <w:pPr>
        <w:tabs>
          <w:tab w:val="num" w:pos="0"/>
        </w:tabs>
        <w:ind w:left="340" w:hanging="340"/>
      </w:pPr>
      <w:rPr>
        <w:b w:val="0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105954930">
    <w:abstractNumId w:val="21"/>
  </w:num>
  <w:num w:numId="2" w16cid:durableId="1309094627">
    <w:abstractNumId w:val="17"/>
  </w:num>
  <w:num w:numId="3" w16cid:durableId="2110542148">
    <w:abstractNumId w:val="20"/>
  </w:num>
  <w:num w:numId="4" w16cid:durableId="805008197">
    <w:abstractNumId w:val="18"/>
  </w:num>
  <w:num w:numId="5" w16cid:durableId="913079138">
    <w:abstractNumId w:val="16"/>
  </w:num>
  <w:num w:numId="6" w16cid:durableId="1049570548">
    <w:abstractNumId w:val="15"/>
  </w:num>
  <w:num w:numId="7" w16cid:durableId="780674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3492073">
    <w:abstractNumId w:val="13"/>
  </w:num>
  <w:num w:numId="9" w16cid:durableId="7802276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63697"/>
    <w:rsid w:val="00077606"/>
    <w:rsid w:val="000811B7"/>
    <w:rsid w:val="00083981"/>
    <w:rsid w:val="000857D6"/>
    <w:rsid w:val="000901C7"/>
    <w:rsid w:val="0009128B"/>
    <w:rsid w:val="00091761"/>
    <w:rsid w:val="000930F6"/>
    <w:rsid w:val="00093595"/>
    <w:rsid w:val="000A1CC7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50C7"/>
    <w:rsid w:val="000F743A"/>
    <w:rsid w:val="001003FE"/>
    <w:rsid w:val="00103E83"/>
    <w:rsid w:val="001076F6"/>
    <w:rsid w:val="001102F3"/>
    <w:rsid w:val="0011132E"/>
    <w:rsid w:val="00114BC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0DF9"/>
    <w:rsid w:val="00155773"/>
    <w:rsid w:val="00163E75"/>
    <w:rsid w:val="00165E8B"/>
    <w:rsid w:val="00167067"/>
    <w:rsid w:val="00167C57"/>
    <w:rsid w:val="001702E5"/>
    <w:rsid w:val="0017112D"/>
    <w:rsid w:val="001731A5"/>
    <w:rsid w:val="0017364B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52EC"/>
    <w:rsid w:val="001C6744"/>
    <w:rsid w:val="001D250C"/>
    <w:rsid w:val="001E00C1"/>
    <w:rsid w:val="001E3BA1"/>
    <w:rsid w:val="001E5B66"/>
    <w:rsid w:val="001F1C28"/>
    <w:rsid w:val="001F2346"/>
    <w:rsid w:val="001F6227"/>
    <w:rsid w:val="00202248"/>
    <w:rsid w:val="002042BF"/>
    <w:rsid w:val="00205437"/>
    <w:rsid w:val="0020784F"/>
    <w:rsid w:val="00212E9B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4457"/>
    <w:rsid w:val="002953A8"/>
    <w:rsid w:val="002A03A9"/>
    <w:rsid w:val="002A0ACC"/>
    <w:rsid w:val="002A1C14"/>
    <w:rsid w:val="002A1DDD"/>
    <w:rsid w:val="002A2C87"/>
    <w:rsid w:val="002A5EAC"/>
    <w:rsid w:val="002A6070"/>
    <w:rsid w:val="002B58D3"/>
    <w:rsid w:val="002B680C"/>
    <w:rsid w:val="002B68CA"/>
    <w:rsid w:val="002B7D59"/>
    <w:rsid w:val="002C30F3"/>
    <w:rsid w:val="002C6250"/>
    <w:rsid w:val="002C70A0"/>
    <w:rsid w:val="002D2CF7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2100"/>
    <w:rsid w:val="00314B63"/>
    <w:rsid w:val="00317AB8"/>
    <w:rsid w:val="00323228"/>
    <w:rsid w:val="003403F6"/>
    <w:rsid w:val="00340B32"/>
    <w:rsid w:val="00343799"/>
    <w:rsid w:val="0035019D"/>
    <w:rsid w:val="00351730"/>
    <w:rsid w:val="00353BD8"/>
    <w:rsid w:val="00353FF2"/>
    <w:rsid w:val="00356E23"/>
    <w:rsid w:val="003617E6"/>
    <w:rsid w:val="00363A2D"/>
    <w:rsid w:val="003648C8"/>
    <w:rsid w:val="00364979"/>
    <w:rsid w:val="00365231"/>
    <w:rsid w:val="00365A0E"/>
    <w:rsid w:val="003664C7"/>
    <w:rsid w:val="00367582"/>
    <w:rsid w:val="003676E9"/>
    <w:rsid w:val="003714F5"/>
    <w:rsid w:val="003728F0"/>
    <w:rsid w:val="003729B5"/>
    <w:rsid w:val="00372A80"/>
    <w:rsid w:val="0037784C"/>
    <w:rsid w:val="00380804"/>
    <w:rsid w:val="00384EEC"/>
    <w:rsid w:val="003918D0"/>
    <w:rsid w:val="003950A1"/>
    <w:rsid w:val="00395789"/>
    <w:rsid w:val="003A002E"/>
    <w:rsid w:val="003A1775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500F"/>
    <w:rsid w:val="003F2FCB"/>
    <w:rsid w:val="003F59FE"/>
    <w:rsid w:val="00401400"/>
    <w:rsid w:val="00401D62"/>
    <w:rsid w:val="00403F6D"/>
    <w:rsid w:val="00404715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45312"/>
    <w:rsid w:val="00452707"/>
    <w:rsid w:val="00452E50"/>
    <w:rsid w:val="0045300B"/>
    <w:rsid w:val="00462AB9"/>
    <w:rsid w:val="004656B3"/>
    <w:rsid w:val="00467678"/>
    <w:rsid w:val="0047218D"/>
    <w:rsid w:val="00473A2B"/>
    <w:rsid w:val="00476696"/>
    <w:rsid w:val="00476732"/>
    <w:rsid w:val="00480F94"/>
    <w:rsid w:val="00484126"/>
    <w:rsid w:val="004862CC"/>
    <w:rsid w:val="00486DD0"/>
    <w:rsid w:val="0048764E"/>
    <w:rsid w:val="004879DC"/>
    <w:rsid w:val="004879ED"/>
    <w:rsid w:val="00493F2B"/>
    <w:rsid w:val="00494C7E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74A96"/>
    <w:rsid w:val="005811C3"/>
    <w:rsid w:val="00586D83"/>
    <w:rsid w:val="0059136E"/>
    <w:rsid w:val="00592A6E"/>
    <w:rsid w:val="0059341A"/>
    <w:rsid w:val="005A088E"/>
    <w:rsid w:val="005A22DF"/>
    <w:rsid w:val="005A285C"/>
    <w:rsid w:val="005A71B1"/>
    <w:rsid w:val="005B0BD1"/>
    <w:rsid w:val="005B5382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52FD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46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85424"/>
    <w:rsid w:val="00690293"/>
    <w:rsid w:val="0069509B"/>
    <w:rsid w:val="006A0518"/>
    <w:rsid w:val="006A308F"/>
    <w:rsid w:val="006A3AB0"/>
    <w:rsid w:val="006B1C93"/>
    <w:rsid w:val="006B2175"/>
    <w:rsid w:val="006B2BC2"/>
    <w:rsid w:val="006B2BFD"/>
    <w:rsid w:val="006C07AC"/>
    <w:rsid w:val="006C4A07"/>
    <w:rsid w:val="006D0FD6"/>
    <w:rsid w:val="006D61A3"/>
    <w:rsid w:val="006D6EE4"/>
    <w:rsid w:val="006D76EA"/>
    <w:rsid w:val="006E2EF5"/>
    <w:rsid w:val="006E377E"/>
    <w:rsid w:val="006F12D4"/>
    <w:rsid w:val="006F2FE1"/>
    <w:rsid w:val="006F3224"/>
    <w:rsid w:val="006F407E"/>
    <w:rsid w:val="006F4174"/>
    <w:rsid w:val="006F4E11"/>
    <w:rsid w:val="007011BF"/>
    <w:rsid w:val="007145C6"/>
    <w:rsid w:val="007150C1"/>
    <w:rsid w:val="00720346"/>
    <w:rsid w:val="007210A5"/>
    <w:rsid w:val="00722FF7"/>
    <w:rsid w:val="00725710"/>
    <w:rsid w:val="00726169"/>
    <w:rsid w:val="007265A3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577E"/>
    <w:rsid w:val="00755E5D"/>
    <w:rsid w:val="00771B11"/>
    <w:rsid w:val="00775529"/>
    <w:rsid w:val="00783349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7C4D"/>
    <w:rsid w:val="0083029C"/>
    <w:rsid w:val="00831F24"/>
    <w:rsid w:val="008323ED"/>
    <w:rsid w:val="0084794A"/>
    <w:rsid w:val="00851F03"/>
    <w:rsid w:val="00854593"/>
    <w:rsid w:val="00861A05"/>
    <w:rsid w:val="00862281"/>
    <w:rsid w:val="00867959"/>
    <w:rsid w:val="00871D7A"/>
    <w:rsid w:val="00872B6E"/>
    <w:rsid w:val="00874096"/>
    <w:rsid w:val="008807B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B5361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3F92"/>
    <w:rsid w:val="008E67F8"/>
    <w:rsid w:val="008E68D4"/>
    <w:rsid w:val="008E70E5"/>
    <w:rsid w:val="008F1BE6"/>
    <w:rsid w:val="008F2BDD"/>
    <w:rsid w:val="008F7B76"/>
    <w:rsid w:val="00902008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4535"/>
    <w:rsid w:val="00936E53"/>
    <w:rsid w:val="009403AB"/>
    <w:rsid w:val="00952835"/>
    <w:rsid w:val="00952C2D"/>
    <w:rsid w:val="00954600"/>
    <w:rsid w:val="00956471"/>
    <w:rsid w:val="00957A5E"/>
    <w:rsid w:val="009602DF"/>
    <w:rsid w:val="00973A94"/>
    <w:rsid w:val="009750CE"/>
    <w:rsid w:val="00977669"/>
    <w:rsid w:val="00977975"/>
    <w:rsid w:val="00986574"/>
    <w:rsid w:val="0099509E"/>
    <w:rsid w:val="00997DB5"/>
    <w:rsid w:val="009A242C"/>
    <w:rsid w:val="009A4D94"/>
    <w:rsid w:val="009A6F52"/>
    <w:rsid w:val="009A79A5"/>
    <w:rsid w:val="009B043A"/>
    <w:rsid w:val="009B0528"/>
    <w:rsid w:val="009B0978"/>
    <w:rsid w:val="009B15B1"/>
    <w:rsid w:val="009B1BDF"/>
    <w:rsid w:val="009B69D9"/>
    <w:rsid w:val="009C33E7"/>
    <w:rsid w:val="009C3898"/>
    <w:rsid w:val="009C74F5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5953"/>
    <w:rsid w:val="00AC70DD"/>
    <w:rsid w:val="00AD2913"/>
    <w:rsid w:val="00AD54EC"/>
    <w:rsid w:val="00AD6071"/>
    <w:rsid w:val="00AE18AA"/>
    <w:rsid w:val="00AF03EB"/>
    <w:rsid w:val="00AF13B3"/>
    <w:rsid w:val="00AF1BC4"/>
    <w:rsid w:val="00AF392F"/>
    <w:rsid w:val="00AF62CA"/>
    <w:rsid w:val="00AF7036"/>
    <w:rsid w:val="00AF73AA"/>
    <w:rsid w:val="00AF74E6"/>
    <w:rsid w:val="00B0124A"/>
    <w:rsid w:val="00B02092"/>
    <w:rsid w:val="00B05559"/>
    <w:rsid w:val="00B0616D"/>
    <w:rsid w:val="00B07CB4"/>
    <w:rsid w:val="00B14460"/>
    <w:rsid w:val="00B22BE6"/>
    <w:rsid w:val="00B25A9D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80609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22C7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0A7"/>
    <w:rsid w:val="00C049DA"/>
    <w:rsid w:val="00C04E22"/>
    <w:rsid w:val="00C05116"/>
    <w:rsid w:val="00C05C6B"/>
    <w:rsid w:val="00C1188A"/>
    <w:rsid w:val="00C13343"/>
    <w:rsid w:val="00C15DE7"/>
    <w:rsid w:val="00C164F2"/>
    <w:rsid w:val="00C16BD0"/>
    <w:rsid w:val="00C17C09"/>
    <w:rsid w:val="00C20CDC"/>
    <w:rsid w:val="00C254AC"/>
    <w:rsid w:val="00C27FA9"/>
    <w:rsid w:val="00C30C8B"/>
    <w:rsid w:val="00C32B04"/>
    <w:rsid w:val="00C424AD"/>
    <w:rsid w:val="00C4281F"/>
    <w:rsid w:val="00C457B8"/>
    <w:rsid w:val="00C46A88"/>
    <w:rsid w:val="00C5259F"/>
    <w:rsid w:val="00C539A9"/>
    <w:rsid w:val="00C56FF7"/>
    <w:rsid w:val="00C57E7D"/>
    <w:rsid w:val="00C6125B"/>
    <w:rsid w:val="00C63456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6115"/>
    <w:rsid w:val="00C868A2"/>
    <w:rsid w:val="00C872B1"/>
    <w:rsid w:val="00C876FF"/>
    <w:rsid w:val="00C9218F"/>
    <w:rsid w:val="00C94073"/>
    <w:rsid w:val="00C94798"/>
    <w:rsid w:val="00C955BF"/>
    <w:rsid w:val="00C95C3C"/>
    <w:rsid w:val="00C9600D"/>
    <w:rsid w:val="00CA21E4"/>
    <w:rsid w:val="00CB343C"/>
    <w:rsid w:val="00CB5EE8"/>
    <w:rsid w:val="00CC7B62"/>
    <w:rsid w:val="00CD26B4"/>
    <w:rsid w:val="00CE7F16"/>
    <w:rsid w:val="00CF06FA"/>
    <w:rsid w:val="00CF412E"/>
    <w:rsid w:val="00CF6AA4"/>
    <w:rsid w:val="00D02C21"/>
    <w:rsid w:val="00D0588F"/>
    <w:rsid w:val="00D06BE1"/>
    <w:rsid w:val="00D107D2"/>
    <w:rsid w:val="00D109CF"/>
    <w:rsid w:val="00D11297"/>
    <w:rsid w:val="00D118F1"/>
    <w:rsid w:val="00D12B5B"/>
    <w:rsid w:val="00D208F4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0F58"/>
    <w:rsid w:val="00D62A46"/>
    <w:rsid w:val="00D63831"/>
    <w:rsid w:val="00D63C3A"/>
    <w:rsid w:val="00D67975"/>
    <w:rsid w:val="00D71746"/>
    <w:rsid w:val="00D7497E"/>
    <w:rsid w:val="00D846D9"/>
    <w:rsid w:val="00D87570"/>
    <w:rsid w:val="00D87A46"/>
    <w:rsid w:val="00D916FB"/>
    <w:rsid w:val="00D9289F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055"/>
    <w:rsid w:val="00E04DC3"/>
    <w:rsid w:val="00E0646B"/>
    <w:rsid w:val="00E06796"/>
    <w:rsid w:val="00E067ED"/>
    <w:rsid w:val="00E06F83"/>
    <w:rsid w:val="00E10048"/>
    <w:rsid w:val="00E10645"/>
    <w:rsid w:val="00E11931"/>
    <w:rsid w:val="00E13203"/>
    <w:rsid w:val="00E15E6A"/>
    <w:rsid w:val="00E31A68"/>
    <w:rsid w:val="00E33C24"/>
    <w:rsid w:val="00E424E3"/>
    <w:rsid w:val="00E43045"/>
    <w:rsid w:val="00E453A2"/>
    <w:rsid w:val="00E4736D"/>
    <w:rsid w:val="00E54028"/>
    <w:rsid w:val="00E5473C"/>
    <w:rsid w:val="00E56D11"/>
    <w:rsid w:val="00E5783C"/>
    <w:rsid w:val="00E60B8C"/>
    <w:rsid w:val="00E641C6"/>
    <w:rsid w:val="00E71C0C"/>
    <w:rsid w:val="00E74446"/>
    <w:rsid w:val="00E7488B"/>
    <w:rsid w:val="00E75E16"/>
    <w:rsid w:val="00E80B56"/>
    <w:rsid w:val="00E816C0"/>
    <w:rsid w:val="00E81957"/>
    <w:rsid w:val="00E93899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57E"/>
    <w:rsid w:val="00EE0FAA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07DB2"/>
    <w:rsid w:val="00F10DE6"/>
    <w:rsid w:val="00F1299E"/>
    <w:rsid w:val="00F15264"/>
    <w:rsid w:val="00F2117A"/>
    <w:rsid w:val="00F218E5"/>
    <w:rsid w:val="00F238A2"/>
    <w:rsid w:val="00F26BE0"/>
    <w:rsid w:val="00F30DED"/>
    <w:rsid w:val="00F32109"/>
    <w:rsid w:val="00F33F7A"/>
    <w:rsid w:val="00F34D98"/>
    <w:rsid w:val="00F37B4D"/>
    <w:rsid w:val="00F40156"/>
    <w:rsid w:val="00F43B80"/>
    <w:rsid w:val="00F47806"/>
    <w:rsid w:val="00F50F4F"/>
    <w:rsid w:val="00F520FB"/>
    <w:rsid w:val="00F529BA"/>
    <w:rsid w:val="00F52F18"/>
    <w:rsid w:val="00F54869"/>
    <w:rsid w:val="00F5569C"/>
    <w:rsid w:val="00F57905"/>
    <w:rsid w:val="00F659D8"/>
    <w:rsid w:val="00F71AC8"/>
    <w:rsid w:val="00F74A0B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D59A4"/>
    <w:rsid w:val="00FF0F55"/>
    <w:rsid w:val="00FF16B8"/>
    <w:rsid w:val="00FF23FB"/>
    <w:rsid w:val="00FF3B3B"/>
    <w:rsid w:val="00FF5345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F55F-1766-4978-9A96-CC97368F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2025-10-10T06:04:00Z</cp:lastPrinted>
  <dcterms:created xsi:type="dcterms:W3CDTF">2026-07-06T17:45:00Z</dcterms:created>
  <dcterms:modified xsi:type="dcterms:W3CDTF">2026-07-07T08:36:00Z</dcterms:modified>
  <cp:category/>
</cp:coreProperties>
</file>